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7CD" w:rsidRDefault="009F654A">
      <w:pPr>
        <w:spacing w:after="0"/>
        <w:ind w:left="120"/>
        <w:jc w:val="center"/>
      </w:pPr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731510" cy="8056368"/>
            <wp:effectExtent l="19050" t="0" r="2540" b="0"/>
            <wp:docPr id="1" name="Рисунок 1" descr="C:\Users\Comp6\Downloads\17001256934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6\Downloads\170012569349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056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77CD" w:rsidRDefault="00A377CD">
      <w:pPr>
        <w:spacing w:after="0"/>
        <w:ind w:left="120"/>
        <w:jc w:val="center"/>
      </w:pPr>
    </w:p>
    <w:p w:rsidR="009F654A" w:rsidRDefault="009F654A">
      <w:pPr>
        <w:spacing w:after="0" w:line="264" w:lineRule="exact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A377CD" w:rsidRDefault="009F654A">
      <w:pPr>
        <w:spacing w:after="0" w:line="264" w:lineRule="exact"/>
        <w:ind w:left="120"/>
        <w:jc w:val="both"/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                    </w:t>
      </w:r>
      <w:r w:rsidR="00F7673F"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:rsidR="00A377CD" w:rsidRDefault="00A377CD">
      <w:pPr>
        <w:spacing w:after="0" w:line="264" w:lineRule="exact"/>
        <w:ind w:left="120"/>
        <w:jc w:val="both"/>
      </w:pPr>
    </w:p>
    <w:p w:rsidR="00A377CD" w:rsidRPr="009F654A" w:rsidRDefault="00F7673F">
      <w:pPr>
        <w:spacing w:after="0" w:line="264" w:lineRule="exact"/>
        <w:ind w:firstLine="600"/>
        <w:jc w:val="both"/>
        <w:rPr>
          <w:lang w:val="ru-RU"/>
        </w:rPr>
      </w:pPr>
      <w:r w:rsidRPr="009F654A">
        <w:rPr>
          <w:rFonts w:ascii="Times New Roman" w:hAnsi="Times New Roman"/>
          <w:color w:val="000000"/>
          <w:sz w:val="28"/>
          <w:lang w:val="ru-RU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:rsidR="00A377CD" w:rsidRPr="009F654A" w:rsidRDefault="00F7673F">
      <w:pPr>
        <w:spacing w:after="0" w:line="264" w:lineRule="exact"/>
        <w:ind w:firstLine="600"/>
        <w:jc w:val="both"/>
        <w:rPr>
          <w:lang w:val="ru-RU"/>
        </w:rPr>
      </w:pPr>
      <w:r w:rsidRPr="009F654A">
        <w:rPr>
          <w:rFonts w:ascii="Times New Roman" w:hAnsi="Times New Roman"/>
          <w:color w:val="000000"/>
          <w:sz w:val="28"/>
          <w:lang w:val="ru-RU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A377CD" w:rsidRPr="009F654A" w:rsidRDefault="00F7673F">
      <w:pPr>
        <w:spacing w:after="0" w:line="264" w:lineRule="exact"/>
        <w:ind w:firstLine="600"/>
        <w:jc w:val="both"/>
        <w:rPr>
          <w:lang w:val="ru-RU"/>
        </w:rPr>
      </w:pPr>
      <w:r w:rsidRPr="009F654A">
        <w:rPr>
          <w:rFonts w:ascii="Times New Roman" w:hAnsi="Times New Roman"/>
          <w:color w:val="000000"/>
          <w:sz w:val="28"/>
          <w:lang w:val="ru-RU"/>
        </w:rPr>
        <w:t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представлений о действительном числе. Завершение освоения числовой линии отнесено к среднему общему образованию.</w:t>
      </w:r>
    </w:p>
    <w:p w:rsidR="00A377CD" w:rsidRPr="009F654A" w:rsidRDefault="00F7673F">
      <w:pPr>
        <w:spacing w:after="0" w:line="264" w:lineRule="exact"/>
        <w:ind w:firstLine="600"/>
        <w:jc w:val="both"/>
        <w:rPr>
          <w:lang w:val="ru-RU"/>
        </w:rPr>
      </w:pPr>
      <w:r w:rsidRPr="009F654A">
        <w:rPr>
          <w:rFonts w:ascii="Times New Roman" w:hAnsi="Times New Roman"/>
          <w:color w:val="000000"/>
          <w:sz w:val="28"/>
          <w:lang w:val="ru-RU"/>
        </w:rPr>
        <w:t xml:space="preserve"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</w:t>
      </w:r>
      <w:r w:rsidRPr="009F654A">
        <w:rPr>
          <w:rFonts w:ascii="Times New Roman" w:hAnsi="Times New Roman"/>
          <w:color w:val="000000"/>
          <w:sz w:val="28"/>
          <w:lang w:val="ru-RU"/>
        </w:rPr>
        <w:lastRenderedPageBreak/>
        <w:t>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A377CD" w:rsidRPr="009F654A" w:rsidRDefault="00F7673F">
      <w:pPr>
        <w:spacing w:after="0" w:line="264" w:lineRule="exact"/>
        <w:ind w:firstLine="600"/>
        <w:jc w:val="both"/>
        <w:rPr>
          <w:lang w:val="ru-RU"/>
        </w:rPr>
      </w:pPr>
      <w:r w:rsidRPr="009F654A">
        <w:rPr>
          <w:rFonts w:ascii="Times New Roman" w:hAnsi="Times New Roman"/>
          <w:color w:val="000000"/>
          <w:sz w:val="28"/>
          <w:lang w:val="ru-RU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:rsidR="00A377CD" w:rsidRPr="009F654A" w:rsidRDefault="00F7673F">
      <w:pPr>
        <w:spacing w:after="0" w:line="264" w:lineRule="exact"/>
        <w:ind w:firstLine="600"/>
        <w:jc w:val="both"/>
        <w:rPr>
          <w:lang w:val="ru-RU"/>
        </w:rPr>
      </w:pPr>
      <w:r w:rsidRPr="009F654A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A377CD" w:rsidRPr="009F654A" w:rsidRDefault="00F7673F">
      <w:pPr>
        <w:spacing w:after="0" w:line="264" w:lineRule="exact"/>
        <w:ind w:firstLine="600"/>
        <w:jc w:val="both"/>
        <w:rPr>
          <w:lang w:val="ru-RU"/>
        </w:rPr>
        <w:sectPr w:rsidR="00A377CD" w:rsidRPr="009F654A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0" w:name="88e7274f-146c-45cf-bb6c-0aa84ae038d1"/>
      <w:r w:rsidRPr="009F654A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Start w:id="1" w:name="block-11773966"/>
      <w:bookmarkStart w:id="2" w:name="block-117739661"/>
      <w:bookmarkEnd w:id="0"/>
      <w:bookmarkEnd w:id="1"/>
      <w:bookmarkEnd w:id="2"/>
    </w:p>
    <w:p w:rsidR="00A377CD" w:rsidRPr="009F654A" w:rsidRDefault="00F7673F">
      <w:pPr>
        <w:spacing w:after="0" w:line="264" w:lineRule="exact"/>
        <w:ind w:left="120"/>
        <w:jc w:val="both"/>
        <w:rPr>
          <w:lang w:val="ru-RU"/>
        </w:rPr>
      </w:pPr>
      <w:r w:rsidRPr="009F654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A377CD" w:rsidRPr="009F654A" w:rsidRDefault="00A377CD">
      <w:pPr>
        <w:spacing w:after="0" w:line="264" w:lineRule="exact"/>
        <w:ind w:left="120"/>
        <w:jc w:val="both"/>
        <w:rPr>
          <w:lang w:val="ru-RU"/>
        </w:rPr>
      </w:pPr>
    </w:p>
    <w:p w:rsidR="00A377CD" w:rsidRPr="009F654A" w:rsidRDefault="00F7673F">
      <w:pPr>
        <w:spacing w:after="0" w:line="264" w:lineRule="exact"/>
        <w:ind w:left="120"/>
        <w:jc w:val="both"/>
        <w:rPr>
          <w:lang w:val="ru-RU"/>
        </w:rPr>
      </w:pPr>
      <w:r w:rsidRPr="009F654A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A377CD" w:rsidRPr="009F654A" w:rsidRDefault="00A377CD">
      <w:pPr>
        <w:spacing w:after="0" w:line="264" w:lineRule="exact"/>
        <w:ind w:left="120"/>
        <w:jc w:val="both"/>
        <w:rPr>
          <w:lang w:val="ru-RU"/>
        </w:rPr>
      </w:pPr>
    </w:p>
    <w:p w:rsidR="00A377CD" w:rsidRPr="009F654A" w:rsidRDefault="00F7673F">
      <w:pPr>
        <w:spacing w:after="0" w:line="264" w:lineRule="exact"/>
        <w:ind w:firstLine="600"/>
        <w:jc w:val="both"/>
        <w:rPr>
          <w:lang w:val="ru-RU"/>
        </w:rPr>
      </w:pPr>
      <w:r w:rsidRPr="009F654A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A377CD" w:rsidRPr="009F654A" w:rsidRDefault="00F7673F">
      <w:pPr>
        <w:spacing w:after="0" w:line="264" w:lineRule="exact"/>
        <w:ind w:firstLine="600"/>
        <w:jc w:val="both"/>
        <w:rPr>
          <w:lang w:val="ru-RU"/>
        </w:rPr>
      </w:pPr>
      <w:r w:rsidRPr="009F654A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A377CD" w:rsidRPr="009F654A" w:rsidRDefault="00F7673F">
      <w:pPr>
        <w:spacing w:after="0" w:line="264" w:lineRule="exact"/>
        <w:ind w:firstLine="600"/>
        <w:jc w:val="both"/>
        <w:rPr>
          <w:lang w:val="ru-RU"/>
        </w:rPr>
      </w:pPr>
      <w:r w:rsidRPr="009F654A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A377CD" w:rsidRPr="009F654A" w:rsidRDefault="00F7673F">
      <w:pPr>
        <w:spacing w:after="0" w:line="264" w:lineRule="exact"/>
        <w:ind w:firstLine="600"/>
        <w:jc w:val="both"/>
        <w:rPr>
          <w:lang w:val="ru-RU"/>
        </w:rPr>
      </w:pPr>
      <w:r w:rsidRPr="009F654A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:rsidR="00A377CD" w:rsidRPr="009F654A" w:rsidRDefault="00F7673F">
      <w:pPr>
        <w:spacing w:after="0" w:line="264" w:lineRule="exact"/>
        <w:ind w:firstLine="600"/>
        <w:jc w:val="both"/>
        <w:rPr>
          <w:lang w:val="ru-RU"/>
        </w:rPr>
      </w:pPr>
      <w:r w:rsidRPr="009F654A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:rsidR="00A377CD" w:rsidRPr="009F654A" w:rsidRDefault="00F7673F">
      <w:pPr>
        <w:spacing w:after="0" w:line="264" w:lineRule="exact"/>
        <w:ind w:firstLine="600"/>
        <w:jc w:val="both"/>
        <w:rPr>
          <w:lang w:val="ru-RU"/>
        </w:rPr>
      </w:pPr>
      <w:bookmarkStart w:id="3" w:name="_Toc124426221"/>
      <w:bookmarkEnd w:id="3"/>
      <w:r w:rsidRPr="009F654A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A377CD" w:rsidRPr="009F654A" w:rsidRDefault="00F7673F">
      <w:pPr>
        <w:spacing w:after="0" w:line="264" w:lineRule="exact"/>
        <w:ind w:firstLine="600"/>
        <w:jc w:val="both"/>
        <w:rPr>
          <w:lang w:val="ru-RU"/>
        </w:rPr>
      </w:pPr>
      <w:r w:rsidRPr="009F654A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A377CD" w:rsidRPr="009F654A" w:rsidRDefault="00F7673F">
      <w:pPr>
        <w:spacing w:after="0" w:line="264" w:lineRule="exact"/>
        <w:ind w:firstLine="600"/>
        <w:jc w:val="both"/>
        <w:rPr>
          <w:lang w:val="ru-RU"/>
        </w:rPr>
      </w:pPr>
      <w:r w:rsidRPr="009F654A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:rsidR="00A377CD" w:rsidRPr="009F654A" w:rsidRDefault="00F7673F">
      <w:pPr>
        <w:spacing w:after="0" w:line="264" w:lineRule="exact"/>
        <w:ind w:firstLine="600"/>
        <w:jc w:val="both"/>
        <w:rPr>
          <w:lang w:val="ru-RU"/>
        </w:rPr>
      </w:pPr>
      <w:r w:rsidRPr="009F654A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A377CD" w:rsidRPr="009F654A" w:rsidRDefault="00F7673F">
      <w:pPr>
        <w:spacing w:after="0" w:line="264" w:lineRule="exact"/>
        <w:ind w:firstLine="600"/>
        <w:jc w:val="both"/>
        <w:rPr>
          <w:lang w:val="ru-RU"/>
        </w:rPr>
      </w:pPr>
      <w:bookmarkStart w:id="4" w:name="_Toc124426222"/>
      <w:bookmarkEnd w:id="4"/>
      <w:r w:rsidRPr="009F654A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A377CD" w:rsidRPr="009F654A" w:rsidRDefault="00F7673F">
      <w:pPr>
        <w:spacing w:after="0" w:line="264" w:lineRule="exact"/>
        <w:ind w:firstLine="600"/>
        <w:jc w:val="both"/>
        <w:rPr>
          <w:lang w:val="ru-RU"/>
        </w:rPr>
      </w:pPr>
      <w:r w:rsidRPr="009F654A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A377CD" w:rsidRPr="009F654A" w:rsidRDefault="00F7673F">
      <w:pPr>
        <w:spacing w:after="0" w:line="264" w:lineRule="exact"/>
        <w:ind w:firstLine="600"/>
        <w:jc w:val="both"/>
        <w:rPr>
          <w:lang w:val="ru-RU"/>
        </w:rPr>
      </w:pPr>
      <w:r w:rsidRPr="009F654A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A377CD" w:rsidRPr="009F654A" w:rsidRDefault="00F7673F">
      <w:pPr>
        <w:spacing w:after="0" w:line="264" w:lineRule="exact"/>
        <w:ind w:firstLine="600"/>
        <w:jc w:val="both"/>
        <w:rPr>
          <w:lang w:val="ru-RU"/>
        </w:rPr>
      </w:pPr>
      <w:r w:rsidRPr="009F654A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A377CD" w:rsidRPr="009F654A" w:rsidRDefault="00F7673F">
      <w:pPr>
        <w:spacing w:after="0" w:line="264" w:lineRule="exact"/>
        <w:ind w:firstLine="600"/>
        <w:jc w:val="both"/>
        <w:rPr>
          <w:lang w:val="ru-RU"/>
        </w:rPr>
      </w:pPr>
      <w:r w:rsidRPr="009F654A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A377CD" w:rsidRPr="009F654A" w:rsidRDefault="00F7673F">
      <w:pPr>
        <w:spacing w:after="0" w:line="264" w:lineRule="exact"/>
        <w:ind w:firstLine="600"/>
        <w:jc w:val="both"/>
        <w:rPr>
          <w:lang w:val="ru-RU"/>
        </w:rPr>
      </w:pPr>
      <w:r w:rsidRPr="009F654A">
        <w:rPr>
          <w:rFonts w:ascii="Times New Roman" w:hAnsi="Times New Roman"/>
          <w:color w:val="000000"/>
          <w:sz w:val="28"/>
          <w:lang w:val="ru-RU"/>
        </w:rPr>
        <w:t>Координата точки на прямой. Числовые промежутки. Расстояние между двумя точками координатной прямой.</w:t>
      </w:r>
    </w:p>
    <w:p w:rsidR="00A377CD" w:rsidRPr="009F654A" w:rsidRDefault="00F7673F">
      <w:pPr>
        <w:spacing w:after="0" w:line="264" w:lineRule="exact"/>
        <w:ind w:firstLine="600"/>
        <w:jc w:val="both"/>
        <w:rPr>
          <w:lang w:val="ru-RU"/>
        </w:rPr>
      </w:pPr>
      <w:r w:rsidRPr="009F654A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9F654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9F654A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9F654A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9F654A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9F654A">
        <w:rPr>
          <w:rFonts w:ascii="Times New Roman" w:hAnsi="Times New Roman"/>
          <w:color w:val="000000"/>
          <w:sz w:val="28"/>
          <w:lang w:val="ru-RU"/>
        </w:rPr>
        <w:t>|. Графическое решение линейных уравнений и систем линейных уравнений.</w:t>
      </w:r>
    </w:p>
    <w:p w:rsidR="00A377CD" w:rsidRPr="009F654A" w:rsidRDefault="00F7673F">
      <w:pPr>
        <w:spacing w:after="0" w:line="264" w:lineRule="exact"/>
        <w:ind w:left="120"/>
        <w:jc w:val="both"/>
        <w:rPr>
          <w:lang w:val="ru-RU"/>
        </w:rPr>
      </w:pPr>
      <w:r w:rsidRPr="009F654A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A377CD" w:rsidRPr="009F654A" w:rsidRDefault="00A377CD">
      <w:pPr>
        <w:spacing w:after="0" w:line="264" w:lineRule="exact"/>
        <w:ind w:left="120"/>
        <w:jc w:val="both"/>
        <w:rPr>
          <w:lang w:val="ru-RU"/>
        </w:rPr>
      </w:pPr>
    </w:p>
    <w:p w:rsidR="00A377CD" w:rsidRPr="009F654A" w:rsidRDefault="00F7673F">
      <w:pPr>
        <w:spacing w:after="0"/>
        <w:ind w:firstLine="600"/>
        <w:jc w:val="both"/>
        <w:rPr>
          <w:lang w:val="ru-RU"/>
        </w:rPr>
      </w:pPr>
      <w:r w:rsidRPr="009F654A">
        <w:rPr>
          <w:rFonts w:ascii="Times New Roman" w:hAnsi="Times New Roman"/>
          <w:b/>
          <w:color w:val="000000"/>
          <w:sz w:val="28"/>
          <w:lang w:val="ru-RU"/>
        </w:rPr>
        <w:lastRenderedPageBreak/>
        <w:t>Числа и вычисления</w:t>
      </w:r>
    </w:p>
    <w:p w:rsidR="00A377CD" w:rsidRPr="009F654A" w:rsidRDefault="00F7673F">
      <w:pPr>
        <w:spacing w:after="0"/>
        <w:ind w:firstLine="600"/>
        <w:jc w:val="both"/>
        <w:rPr>
          <w:lang w:val="ru-RU"/>
        </w:rPr>
      </w:pPr>
      <w:r w:rsidRPr="009F654A"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A377CD" w:rsidRPr="009F654A" w:rsidRDefault="00F7673F">
      <w:pPr>
        <w:spacing w:after="0"/>
        <w:ind w:firstLine="600"/>
        <w:jc w:val="both"/>
        <w:rPr>
          <w:lang w:val="ru-RU"/>
        </w:rPr>
      </w:pPr>
      <w:r w:rsidRPr="009F654A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запись числа.</w:t>
      </w:r>
    </w:p>
    <w:p w:rsidR="00A377CD" w:rsidRPr="009F654A" w:rsidRDefault="00F7673F">
      <w:pPr>
        <w:spacing w:after="0"/>
        <w:ind w:firstLine="600"/>
        <w:jc w:val="both"/>
        <w:rPr>
          <w:lang w:val="ru-RU"/>
        </w:rPr>
      </w:pPr>
      <w:bookmarkStart w:id="5" w:name="_Toc124426225"/>
      <w:r w:rsidRPr="009F654A">
        <w:rPr>
          <w:rFonts w:ascii="Times New Roman" w:hAnsi="Times New Roman"/>
          <w:color w:val="0000FF"/>
          <w:sz w:val="28"/>
          <w:lang w:val="ru-RU"/>
        </w:rPr>
        <w:t>Алгебраические выражения</w:t>
      </w:r>
      <w:bookmarkEnd w:id="5"/>
      <w:r w:rsidRPr="009F654A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A377CD" w:rsidRPr="009F654A" w:rsidRDefault="00F7673F">
      <w:pPr>
        <w:spacing w:after="0"/>
        <w:ind w:firstLine="600"/>
        <w:jc w:val="both"/>
        <w:rPr>
          <w:lang w:val="ru-RU"/>
        </w:rPr>
      </w:pPr>
      <w:r w:rsidRPr="009F654A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:rsidR="00A377CD" w:rsidRPr="009F654A" w:rsidRDefault="00F7673F">
      <w:pPr>
        <w:spacing w:after="0"/>
        <w:ind w:firstLine="600"/>
        <w:jc w:val="both"/>
        <w:rPr>
          <w:lang w:val="ru-RU"/>
        </w:rPr>
      </w:pPr>
      <w:r w:rsidRPr="009F654A"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A377CD" w:rsidRPr="009F654A" w:rsidRDefault="00F7673F">
      <w:pPr>
        <w:spacing w:after="0"/>
        <w:ind w:firstLine="600"/>
        <w:jc w:val="both"/>
        <w:rPr>
          <w:lang w:val="ru-RU"/>
        </w:rPr>
      </w:pPr>
      <w:bookmarkStart w:id="6" w:name="_Toc124426226"/>
      <w:r w:rsidRPr="009F654A">
        <w:rPr>
          <w:rFonts w:ascii="Times New Roman" w:hAnsi="Times New Roman"/>
          <w:color w:val="0000FF"/>
          <w:sz w:val="28"/>
          <w:lang w:val="ru-RU"/>
        </w:rPr>
        <w:t>Уравнения и неравенства</w:t>
      </w:r>
      <w:bookmarkEnd w:id="6"/>
      <w:r w:rsidRPr="009F654A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A377CD" w:rsidRPr="009F654A" w:rsidRDefault="00F7673F">
      <w:pPr>
        <w:spacing w:after="0"/>
        <w:ind w:firstLine="600"/>
        <w:jc w:val="both"/>
        <w:rPr>
          <w:lang w:val="ru-RU"/>
        </w:rPr>
      </w:pPr>
      <w:r w:rsidRPr="009F654A">
        <w:rPr>
          <w:rFonts w:ascii="Times New Roman" w:hAnsi="Times New Roman"/>
          <w:color w:val="000000"/>
          <w:sz w:val="28"/>
          <w:lang w:val="ru-RU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:rsidR="00A377CD" w:rsidRPr="009F654A" w:rsidRDefault="00F7673F">
      <w:pPr>
        <w:spacing w:after="0"/>
        <w:ind w:firstLine="600"/>
        <w:jc w:val="both"/>
        <w:rPr>
          <w:lang w:val="ru-RU"/>
        </w:rPr>
      </w:pPr>
      <w:r w:rsidRPr="009F654A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A377CD" w:rsidRPr="009F654A" w:rsidRDefault="00F7673F">
      <w:pPr>
        <w:spacing w:after="0"/>
        <w:ind w:firstLine="600"/>
        <w:jc w:val="both"/>
        <w:rPr>
          <w:lang w:val="ru-RU"/>
        </w:rPr>
      </w:pPr>
      <w:r w:rsidRPr="009F654A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A377CD" w:rsidRPr="009F654A" w:rsidRDefault="00F7673F">
      <w:pPr>
        <w:spacing w:after="0"/>
        <w:ind w:firstLine="600"/>
        <w:jc w:val="both"/>
        <w:rPr>
          <w:lang w:val="ru-RU"/>
        </w:rPr>
      </w:pPr>
      <w:r w:rsidRPr="009F654A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A377CD" w:rsidRPr="009F654A" w:rsidRDefault="00F7673F">
      <w:pPr>
        <w:spacing w:after="0"/>
        <w:ind w:firstLine="600"/>
        <w:jc w:val="both"/>
        <w:rPr>
          <w:lang w:val="ru-RU"/>
        </w:rPr>
      </w:pPr>
      <w:bookmarkStart w:id="7" w:name="_Toc124426227"/>
      <w:r w:rsidRPr="009F654A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7"/>
      <w:r w:rsidRPr="009F654A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A377CD" w:rsidRPr="009F654A" w:rsidRDefault="00F7673F">
      <w:pPr>
        <w:spacing w:after="0"/>
        <w:ind w:firstLine="600"/>
        <w:jc w:val="both"/>
        <w:rPr>
          <w:lang w:val="ru-RU"/>
        </w:rPr>
      </w:pPr>
      <w:r w:rsidRPr="009F654A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 значений функции. Способы задания функций.</w:t>
      </w:r>
    </w:p>
    <w:p w:rsidR="00A377CD" w:rsidRPr="009F654A" w:rsidRDefault="00F7673F">
      <w:pPr>
        <w:spacing w:after="0"/>
        <w:ind w:firstLine="600"/>
        <w:jc w:val="both"/>
        <w:rPr>
          <w:lang w:val="ru-RU"/>
        </w:rPr>
      </w:pPr>
      <w:r w:rsidRPr="009F654A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A377CD" w:rsidRPr="009F654A" w:rsidRDefault="00F7673F">
      <w:pPr>
        <w:spacing w:after="0"/>
        <w:ind w:firstLine="600"/>
        <w:jc w:val="both"/>
        <w:rPr>
          <w:lang w:val="ru-RU"/>
        </w:rPr>
      </w:pPr>
      <w:r w:rsidRPr="009F654A">
        <w:rPr>
          <w:rFonts w:ascii="Times New Roman" w:hAnsi="Times New Roman"/>
          <w:color w:val="000000"/>
          <w:sz w:val="28"/>
          <w:lang w:val="ru-RU"/>
        </w:rPr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F654A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9F654A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F654A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9F654A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F654A">
        <w:rPr>
          <w:rFonts w:ascii="Times New Roman" w:hAnsi="Times New Roman"/>
          <w:i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i/>
          <w:color w:val="000000"/>
          <w:sz w:val="28"/>
        </w:rPr>
        <w:t>x</w:t>
      </w:r>
      <w:r w:rsidRPr="009F654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F654A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9F654A">
        <w:rPr>
          <w:rFonts w:ascii="Times New Roman" w:hAnsi="Times New Roman"/>
          <w:i/>
          <w:color w:val="000000"/>
          <w:sz w:val="28"/>
          <w:lang w:val="ru-RU"/>
        </w:rPr>
        <w:t xml:space="preserve">|. </w:t>
      </w:r>
      <w:r w:rsidRPr="009F654A">
        <w:rPr>
          <w:rFonts w:ascii="Times New Roman" w:hAnsi="Times New Roman"/>
          <w:color w:val="000000"/>
          <w:sz w:val="28"/>
          <w:lang w:val="ru-RU"/>
        </w:rPr>
        <w:t>Графическое решение уравнений и систем уравнений.</w:t>
      </w:r>
    </w:p>
    <w:p w:rsidR="00A377CD" w:rsidRPr="009F654A" w:rsidRDefault="00F7673F">
      <w:pPr>
        <w:spacing w:after="0" w:line="264" w:lineRule="exact"/>
        <w:ind w:left="120"/>
        <w:jc w:val="both"/>
        <w:rPr>
          <w:lang w:val="ru-RU"/>
        </w:rPr>
      </w:pPr>
      <w:r w:rsidRPr="009F654A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A377CD" w:rsidRPr="009F654A" w:rsidRDefault="00A377CD">
      <w:pPr>
        <w:spacing w:after="0" w:line="264" w:lineRule="exact"/>
        <w:ind w:left="120"/>
        <w:jc w:val="both"/>
        <w:rPr>
          <w:lang w:val="ru-RU"/>
        </w:rPr>
      </w:pPr>
    </w:p>
    <w:p w:rsidR="00A377CD" w:rsidRPr="009F654A" w:rsidRDefault="00F7673F">
      <w:pPr>
        <w:spacing w:after="0" w:line="264" w:lineRule="exact"/>
        <w:ind w:firstLine="600"/>
        <w:jc w:val="both"/>
        <w:rPr>
          <w:lang w:val="ru-RU"/>
        </w:rPr>
      </w:pPr>
      <w:r w:rsidRPr="009F654A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A377CD" w:rsidRPr="009F654A" w:rsidRDefault="00F7673F">
      <w:pPr>
        <w:spacing w:after="0" w:line="264" w:lineRule="exact"/>
        <w:ind w:firstLine="600"/>
        <w:jc w:val="both"/>
        <w:rPr>
          <w:lang w:val="ru-RU"/>
        </w:rPr>
      </w:pPr>
      <w:r w:rsidRPr="009F654A">
        <w:rPr>
          <w:rFonts w:ascii="Times New Roman" w:hAnsi="Times New Roman"/>
          <w:color w:val="000000"/>
          <w:sz w:val="28"/>
          <w:lang w:val="ru-RU"/>
        </w:rPr>
        <w:t xml:space="preserve"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</w:t>
      </w:r>
      <w:r w:rsidRPr="009F654A">
        <w:rPr>
          <w:rFonts w:ascii="Times New Roman" w:hAnsi="Times New Roman"/>
          <w:color w:val="000000"/>
          <w:sz w:val="28"/>
          <w:lang w:val="ru-RU"/>
        </w:rPr>
        <w:lastRenderedPageBreak/>
        <w:t>однозначное соответствие между множеством действительных чисел и координатной прямой.</w:t>
      </w:r>
    </w:p>
    <w:p w:rsidR="00A377CD" w:rsidRPr="009F654A" w:rsidRDefault="00F7673F">
      <w:pPr>
        <w:spacing w:after="0" w:line="264" w:lineRule="exact"/>
        <w:ind w:firstLine="600"/>
        <w:jc w:val="both"/>
        <w:rPr>
          <w:lang w:val="ru-RU"/>
        </w:rPr>
      </w:pPr>
      <w:r w:rsidRPr="009F654A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:rsidR="00A377CD" w:rsidRPr="009F654A" w:rsidRDefault="00F7673F">
      <w:pPr>
        <w:spacing w:after="0" w:line="264" w:lineRule="exact"/>
        <w:ind w:firstLine="600"/>
        <w:jc w:val="both"/>
        <w:rPr>
          <w:lang w:val="ru-RU"/>
        </w:rPr>
      </w:pPr>
      <w:r w:rsidRPr="009F654A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окружающем мире.</w:t>
      </w:r>
    </w:p>
    <w:p w:rsidR="00A377CD" w:rsidRPr="009F654A" w:rsidRDefault="00F7673F">
      <w:pPr>
        <w:spacing w:after="0" w:line="264" w:lineRule="exact"/>
        <w:ind w:firstLine="600"/>
        <w:jc w:val="both"/>
        <w:rPr>
          <w:lang w:val="ru-RU"/>
        </w:rPr>
      </w:pPr>
      <w:r w:rsidRPr="009F654A"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A377CD" w:rsidRPr="009F654A" w:rsidRDefault="00F7673F">
      <w:pPr>
        <w:spacing w:after="0" w:line="264" w:lineRule="exact"/>
        <w:ind w:firstLine="600"/>
        <w:jc w:val="both"/>
        <w:rPr>
          <w:lang w:val="ru-RU"/>
        </w:rPr>
      </w:pPr>
      <w:bookmarkStart w:id="8" w:name="_Toc124426230"/>
      <w:bookmarkEnd w:id="8"/>
      <w:r w:rsidRPr="009F654A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A377CD" w:rsidRPr="009F654A" w:rsidRDefault="00F7673F">
      <w:pPr>
        <w:spacing w:after="0" w:line="264" w:lineRule="exact"/>
        <w:ind w:firstLine="600"/>
        <w:jc w:val="both"/>
        <w:rPr>
          <w:lang w:val="ru-RU"/>
        </w:rPr>
      </w:pPr>
      <w:r w:rsidRPr="009F654A">
        <w:rPr>
          <w:rFonts w:ascii="Times New Roman" w:hAnsi="Times New Roman"/>
          <w:color w:val="000000"/>
          <w:sz w:val="28"/>
          <w:lang w:val="ru-RU"/>
        </w:rPr>
        <w:t>Линейное уравнение. Решение уравнений, сводящихся к линейным.</w:t>
      </w:r>
    </w:p>
    <w:p w:rsidR="00A377CD" w:rsidRPr="009F654A" w:rsidRDefault="00F7673F">
      <w:pPr>
        <w:spacing w:after="0" w:line="264" w:lineRule="exact"/>
        <w:ind w:firstLine="600"/>
        <w:jc w:val="both"/>
        <w:rPr>
          <w:lang w:val="ru-RU"/>
        </w:rPr>
      </w:pPr>
      <w:r w:rsidRPr="009F654A">
        <w:rPr>
          <w:rFonts w:ascii="Times New Roman" w:hAnsi="Times New Roman"/>
          <w:color w:val="000000"/>
          <w:sz w:val="28"/>
          <w:lang w:val="ru-RU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:rsidR="00A377CD" w:rsidRPr="009F654A" w:rsidRDefault="00F7673F">
      <w:pPr>
        <w:spacing w:after="0" w:line="264" w:lineRule="exact"/>
        <w:ind w:firstLine="600"/>
        <w:jc w:val="both"/>
        <w:rPr>
          <w:lang w:val="ru-RU"/>
        </w:rPr>
      </w:pPr>
      <w:r w:rsidRPr="009F654A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:rsidR="00A377CD" w:rsidRPr="009F654A" w:rsidRDefault="00F7673F">
      <w:pPr>
        <w:spacing w:after="0" w:line="264" w:lineRule="exact"/>
        <w:ind w:firstLine="600"/>
        <w:jc w:val="both"/>
        <w:rPr>
          <w:lang w:val="ru-RU"/>
        </w:rPr>
      </w:pPr>
      <w:r w:rsidRPr="009F654A">
        <w:rPr>
          <w:rFonts w:ascii="Times New Roman" w:hAnsi="Times New Roman"/>
          <w:color w:val="000000"/>
          <w:sz w:val="28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A377CD" w:rsidRPr="009F654A" w:rsidRDefault="00F7673F">
      <w:pPr>
        <w:spacing w:after="0" w:line="264" w:lineRule="exact"/>
        <w:ind w:firstLine="600"/>
        <w:jc w:val="both"/>
        <w:rPr>
          <w:lang w:val="ru-RU"/>
        </w:rPr>
      </w:pPr>
      <w:r w:rsidRPr="009F654A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A377CD" w:rsidRPr="009F654A" w:rsidRDefault="00F7673F">
      <w:pPr>
        <w:spacing w:after="0" w:line="264" w:lineRule="exact"/>
        <w:ind w:firstLine="600"/>
        <w:jc w:val="both"/>
        <w:rPr>
          <w:lang w:val="ru-RU"/>
        </w:rPr>
      </w:pPr>
      <w:r w:rsidRPr="009F654A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:rsidR="00A377CD" w:rsidRPr="009F654A" w:rsidRDefault="00F7673F">
      <w:pPr>
        <w:spacing w:after="0" w:line="264" w:lineRule="exact"/>
        <w:ind w:firstLine="600"/>
        <w:jc w:val="both"/>
        <w:rPr>
          <w:lang w:val="ru-RU"/>
        </w:rPr>
      </w:pPr>
      <w:r w:rsidRPr="009F654A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:rsidR="00A377CD" w:rsidRPr="009F654A" w:rsidRDefault="00F7673F">
      <w:pPr>
        <w:spacing w:after="0"/>
        <w:ind w:firstLine="600"/>
        <w:jc w:val="both"/>
        <w:rPr>
          <w:lang w:val="ru-RU"/>
        </w:rPr>
      </w:pPr>
      <w:bookmarkStart w:id="9" w:name="_Toc124426231"/>
      <w:r w:rsidRPr="009F654A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9"/>
      <w:r w:rsidRPr="009F654A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A377CD" w:rsidRPr="009F654A" w:rsidRDefault="00F7673F">
      <w:pPr>
        <w:spacing w:after="0"/>
        <w:ind w:firstLine="600"/>
        <w:jc w:val="both"/>
        <w:rPr>
          <w:lang w:val="ru-RU"/>
        </w:rPr>
      </w:pPr>
      <w:r w:rsidRPr="009F654A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A377CD" w:rsidRPr="009F654A" w:rsidRDefault="00F7673F">
      <w:pPr>
        <w:spacing w:after="0"/>
        <w:ind w:firstLine="600"/>
        <w:jc w:val="both"/>
        <w:rPr>
          <w:lang w:val="ru-RU"/>
        </w:rPr>
      </w:pPr>
      <w:r w:rsidRPr="009F654A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>y</w:t>
      </w:r>
      <w:r w:rsidRPr="009F654A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9F654A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9F654A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9F654A">
        <w:rPr>
          <w:rFonts w:ascii="Times New Roman" w:hAnsi="Times New Roman"/>
          <w:color w:val="333333"/>
          <w:sz w:val="28"/>
          <w:lang w:val="ru-RU"/>
        </w:rPr>
        <w:t xml:space="preserve"> + </w:t>
      </w:r>
      <w:r>
        <w:rPr>
          <w:rFonts w:ascii="Times New Roman" w:hAnsi="Times New Roman"/>
          <w:color w:val="333333"/>
          <w:sz w:val="28"/>
        </w:rPr>
        <w:t>b</w:t>
      </w:r>
      <w:r w:rsidRPr="009F654A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9F654A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 w:rsidRPr="009F654A"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 w:rsidRPr="009F654A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9F654A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 w:rsidRPr="009F654A">
        <w:rPr>
          <w:rFonts w:ascii="Times New Roman" w:hAnsi="Times New Roman"/>
          <w:color w:val="333333"/>
          <w:sz w:val="28"/>
          <w:lang w:val="ru-RU"/>
        </w:rPr>
        <w:t xml:space="preserve">3, </w:t>
      </w:r>
      <w:r>
        <w:rPr>
          <w:rFonts w:ascii="Times New Roman" w:hAnsi="Times New Roman"/>
          <w:color w:val="333333"/>
          <w:sz w:val="28"/>
        </w:rPr>
        <w:t>y</w:t>
      </w:r>
      <w:r w:rsidRPr="009F654A">
        <w:rPr>
          <w:rFonts w:ascii="Times New Roman" w:hAnsi="Times New Roman"/>
          <w:color w:val="333333"/>
          <w:sz w:val="28"/>
          <w:lang w:val="ru-RU"/>
        </w:rPr>
        <w:t xml:space="preserve"> = √</w:t>
      </w:r>
      <w:r>
        <w:rPr>
          <w:rFonts w:ascii="Times New Roman" w:hAnsi="Times New Roman"/>
          <w:color w:val="333333"/>
          <w:sz w:val="28"/>
        </w:rPr>
        <w:t>x</w:t>
      </w:r>
      <w:r w:rsidRPr="009F654A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9F654A">
        <w:rPr>
          <w:rFonts w:ascii="Times New Roman" w:hAnsi="Times New Roman"/>
          <w:color w:val="333333"/>
          <w:sz w:val="28"/>
          <w:lang w:val="ru-RU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r w:rsidRPr="009F654A">
        <w:rPr>
          <w:rFonts w:ascii="Times New Roman" w:hAnsi="Times New Roman"/>
          <w:color w:val="333333"/>
          <w:sz w:val="28"/>
          <w:lang w:val="ru-RU"/>
        </w:rPr>
        <w:t xml:space="preserve">| </w:t>
      </w:r>
      <w:r w:rsidRPr="009F654A">
        <w:rPr>
          <w:rFonts w:ascii="Times New Roman" w:hAnsi="Times New Roman"/>
          <w:color w:val="000000"/>
          <w:sz w:val="28"/>
          <w:lang w:val="ru-RU"/>
        </w:rPr>
        <w:t>, и их свойства.</w:t>
      </w:r>
    </w:p>
    <w:p w:rsidR="00A377CD" w:rsidRPr="009F654A" w:rsidRDefault="00F7673F">
      <w:pPr>
        <w:spacing w:after="0"/>
        <w:ind w:firstLine="600"/>
        <w:jc w:val="both"/>
        <w:rPr>
          <w:lang w:val="ru-RU"/>
        </w:rPr>
      </w:pPr>
      <w:bookmarkStart w:id="10" w:name="_Toc124426232"/>
      <w:r w:rsidRPr="009F654A">
        <w:rPr>
          <w:rFonts w:ascii="Times New Roman" w:hAnsi="Times New Roman"/>
          <w:color w:val="0000FF"/>
          <w:sz w:val="28"/>
          <w:lang w:val="ru-RU"/>
        </w:rPr>
        <w:t>Числовые последовательности</w:t>
      </w:r>
      <w:bookmarkEnd w:id="10"/>
      <w:r w:rsidRPr="009F654A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A377CD" w:rsidRPr="009F654A" w:rsidRDefault="00F7673F">
      <w:pPr>
        <w:spacing w:after="0"/>
        <w:ind w:firstLine="600"/>
        <w:jc w:val="both"/>
        <w:rPr>
          <w:lang w:val="ru-RU"/>
        </w:rPr>
      </w:pPr>
      <w:r w:rsidRPr="009F654A">
        <w:rPr>
          <w:rFonts w:ascii="Times New Roman" w:hAnsi="Times New Roman"/>
          <w:color w:val="000000"/>
          <w:sz w:val="28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9F654A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:rsidR="00A377CD" w:rsidRPr="009F654A" w:rsidRDefault="00F7673F">
      <w:pPr>
        <w:spacing w:after="0"/>
        <w:ind w:firstLine="600"/>
        <w:jc w:val="both"/>
        <w:rPr>
          <w:lang w:val="ru-RU"/>
        </w:rPr>
      </w:pPr>
      <w:r w:rsidRPr="009F654A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9F654A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9F654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9F654A">
        <w:rPr>
          <w:rFonts w:ascii="Times New Roman" w:hAnsi="Times New Roman"/>
          <w:color w:val="000000"/>
          <w:sz w:val="28"/>
          <w:lang w:val="ru-RU"/>
        </w:rPr>
        <w:t>членов.</w:t>
      </w:r>
    </w:p>
    <w:p w:rsidR="00A377CD" w:rsidRPr="009F654A" w:rsidRDefault="00F7673F">
      <w:pPr>
        <w:spacing w:after="0"/>
        <w:ind w:firstLine="600"/>
        <w:jc w:val="both"/>
        <w:rPr>
          <w:lang w:val="ru-RU"/>
        </w:rPr>
        <w:sectPr w:rsidR="00A377CD" w:rsidRPr="009F654A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r w:rsidRPr="009F654A">
        <w:rPr>
          <w:rFonts w:ascii="Times New Roman" w:hAnsi="Times New Roman"/>
          <w:color w:val="000000"/>
          <w:sz w:val="28"/>
          <w:lang w:val="ru-RU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  <w:bookmarkStart w:id="11" w:name="block-11773964"/>
      <w:bookmarkStart w:id="12" w:name="block-117739641"/>
      <w:bookmarkEnd w:id="11"/>
      <w:bookmarkEnd w:id="12"/>
    </w:p>
    <w:p w:rsidR="00A377CD" w:rsidRPr="009F654A" w:rsidRDefault="00F7673F">
      <w:pPr>
        <w:spacing w:after="0" w:line="264" w:lineRule="exact"/>
        <w:ind w:left="120"/>
        <w:jc w:val="both"/>
        <w:rPr>
          <w:lang w:val="ru-RU"/>
        </w:rPr>
      </w:pPr>
      <w:r w:rsidRPr="009F654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A377CD" w:rsidRPr="009F654A" w:rsidRDefault="00A377CD">
      <w:pPr>
        <w:spacing w:after="0" w:line="264" w:lineRule="exact"/>
        <w:ind w:left="120"/>
        <w:jc w:val="both"/>
        <w:rPr>
          <w:lang w:val="ru-RU"/>
        </w:rPr>
      </w:pPr>
    </w:p>
    <w:p w:rsidR="00A377CD" w:rsidRPr="009F654A" w:rsidRDefault="00F7673F">
      <w:pPr>
        <w:spacing w:after="0" w:line="264" w:lineRule="exact"/>
        <w:ind w:left="120"/>
        <w:jc w:val="both"/>
        <w:rPr>
          <w:lang w:val="ru-RU"/>
        </w:rPr>
      </w:pPr>
      <w:r w:rsidRPr="009F654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377CD" w:rsidRPr="009F654A" w:rsidRDefault="00A377CD">
      <w:pPr>
        <w:spacing w:after="0" w:line="264" w:lineRule="exact"/>
        <w:ind w:left="120"/>
        <w:jc w:val="both"/>
        <w:rPr>
          <w:lang w:val="ru-RU"/>
        </w:rPr>
      </w:pPr>
    </w:p>
    <w:p w:rsidR="00A377CD" w:rsidRPr="009F654A" w:rsidRDefault="00F7673F">
      <w:pPr>
        <w:spacing w:after="0" w:line="264" w:lineRule="exact"/>
        <w:ind w:firstLine="600"/>
        <w:jc w:val="both"/>
        <w:rPr>
          <w:lang w:val="ru-RU"/>
        </w:rPr>
      </w:pPr>
      <w:r w:rsidRPr="009F654A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9F654A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:rsidR="00A377CD" w:rsidRPr="009F654A" w:rsidRDefault="00F7673F">
      <w:pPr>
        <w:spacing w:after="0" w:line="264" w:lineRule="exact"/>
        <w:ind w:firstLine="600"/>
        <w:jc w:val="both"/>
        <w:rPr>
          <w:lang w:val="ru-RU"/>
        </w:rPr>
      </w:pPr>
      <w:r w:rsidRPr="009F654A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A377CD" w:rsidRPr="009F654A" w:rsidRDefault="00F7673F">
      <w:pPr>
        <w:spacing w:after="0" w:line="264" w:lineRule="exact"/>
        <w:ind w:firstLine="600"/>
        <w:jc w:val="both"/>
        <w:rPr>
          <w:lang w:val="ru-RU"/>
        </w:rPr>
      </w:pPr>
      <w:r w:rsidRPr="009F654A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A377CD" w:rsidRPr="009F654A" w:rsidRDefault="00F7673F">
      <w:pPr>
        <w:spacing w:after="0" w:line="264" w:lineRule="exact"/>
        <w:ind w:firstLine="600"/>
        <w:jc w:val="both"/>
        <w:rPr>
          <w:lang w:val="ru-RU"/>
        </w:rPr>
      </w:pPr>
      <w:r w:rsidRPr="009F654A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A377CD" w:rsidRPr="009F654A" w:rsidRDefault="00F7673F">
      <w:pPr>
        <w:spacing w:after="0" w:line="264" w:lineRule="exact"/>
        <w:ind w:firstLine="600"/>
        <w:jc w:val="both"/>
        <w:rPr>
          <w:lang w:val="ru-RU"/>
        </w:rPr>
      </w:pPr>
      <w:r w:rsidRPr="009F654A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A377CD" w:rsidRPr="009F654A" w:rsidRDefault="00F7673F">
      <w:pPr>
        <w:spacing w:after="0" w:line="264" w:lineRule="exact"/>
        <w:ind w:firstLine="600"/>
        <w:jc w:val="both"/>
        <w:rPr>
          <w:lang w:val="ru-RU"/>
        </w:rPr>
      </w:pPr>
      <w:r w:rsidRPr="009F654A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A377CD" w:rsidRPr="009F654A" w:rsidRDefault="00F7673F">
      <w:pPr>
        <w:spacing w:after="0" w:line="264" w:lineRule="exact"/>
        <w:ind w:firstLine="600"/>
        <w:jc w:val="both"/>
        <w:rPr>
          <w:lang w:val="ru-RU"/>
        </w:rPr>
      </w:pPr>
      <w:r w:rsidRPr="009F654A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A377CD" w:rsidRPr="009F654A" w:rsidRDefault="00F7673F">
      <w:pPr>
        <w:spacing w:after="0" w:line="264" w:lineRule="exact"/>
        <w:ind w:firstLine="600"/>
        <w:jc w:val="both"/>
        <w:rPr>
          <w:lang w:val="ru-RU"/>
        </w:rPr>
      </w:pPr>
      <w:r w:rsidRPr="009F654A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A377CD" w:rsidRPr="009F654A" w:rsidRDefault="00F7673F">
      <w:pPr>
        <w:spacing w:after="0" w:line="264" w:lineRule="exact"/>
        <w:ind w:firstLine="600"/>
        <w:jc w:val="both"/>
        <w:rPr>
          <w:lang w:val="ru-RU"/>
        </w:rPr>
      </w:pPr>
      <w:r w:rsidRPr="009F654A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A377CD" w:rsidRPr="009F654A" w:rsidRDefault="00F7673F">
      <w:pPr>
        <w:spacing w:after="0" w:line="264" w:lineRule="exact"/>
        <w:ind w:firstLine="600"/>
        <w:jc w:val="both"/>
        <w:rPr>
          <w:lang w:val="ru-RU"/>
        </w:rPr>
      </w:pPr>
      <w:r w:rsidRPr="009F654A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A377CD" w:rsidRPr="009F654A" w:rsidRDefault="00F7673F">
      <w:pPr>
        <w:spacing w:after="0" w:line="264" w:lineRule="exact"/>
        <w:ind w:firstLine="600"/>
        <w:jc w:val="both"/>
        <w:rPr>
          <w:lang w:val="ru-RU"/>
        </w:rPr>
      </w:pPr>
      <w:r w:rsidRPr="009F654A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A377CD" w:rsidRPr="009F654A" w:rsidRDefault="00F7673F">
      <w:pPr>
        <w:spacing w:after="0" w:line="264" w:lineRule="exact"/>
        <w:ind w:firstLine="600"/>
        <w:jc w:val="both"/>
        <w:rPr>
          <w:lang w:val="ru-RU"/>
        </w:rPr>
      </w:pPr>
      <w:r w:rsidRPr="009F654A">
        <w:rPr>
          <w:rFonts w:ascii="Times New Roman" w:hAnsi="Times New Roman"/>
          <w:b/>
          <w:color w:val="000000"/>
          <w:sz w:val="28"/>
          <w:lang w:val="ru-RU"/>
        </w:rPr>
        <w:t>6) физическое воспитание, формирование культуры здоровья и эмоционального благополучия:</w:t>
      </w:r>
    </w:p>
    <w:p w:rsidR="00A377CD" w:rsidRPr="009F654A" w:rsidRDefault="00F7673F">
      <w:pPr>
        <w:spacing w:after="0" w:line="264" w:lineRule="exact"/>
        <w:ind w:firstLine="600"/>
        <w:jc w:val="both"/>
        <w:rPr>
          <w:lang w:val="ru-RU"/>
        </w:rPr>
      </w:pPr>
      <w:r w:rsidRPr="009F654A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A377CD" w:rsidRPr="009F654A" w:rsidRDefault="00F7673F">
      <w:pPr>
        <w:spacing w:after="0" w:line="264" w:lineRule="exact"/>
        <w:ind w:firstLine="600"/>
        <w:jc w:val="both"/>
        <w:rPr>
          <w:lang w:val="ru-RU"/>
        </w:rPr>
      </w:pPr>
      <w:r w:rsidRPr="009F654A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A377CD" w:rsidRPr="009F654A" w:rsidRDefault="00F7673F">
      <w:pPr>
        <w:spacing w:after="0" w:line="264" w:lineRule="exact"/>
        <w:ind w:firstLine="600"/>
        <w:jc w:val="both"/>
        <w:rPr>
          <w:lang w:val="ru-RU"/>
        </w:rPr>
      </w:pPr>
      <w:r w:rsidRPr="009F654A">
        <w:rPr>
          <w:rFonts w:ascii="Times New Roman" w:hAnsi="Times New Roman"/>
          <w:color w:val="000000"/>
          <w:sz w:val="28"/>
          <w:lang w:val="ru-RU"/>
        </w:rPr>
        <w:t xml:space="preserve">ориентацией на применение математических знаний для решения задач в области сохранности окружающей среды, планирования поступков </w:t>
      </w:r>
      <w:r w:rsidRPr="009F654A">
        <w:rPr>
          <w:rFonts w:ascii="Times New Roman" w:hAnsi="Times New Roman"/>
          <w:color w:val="000000"/>
          <w:sz w:val="28"/>
          <w:lang w:val="ru-RU"/>
        </w:rPr>
        <w:lastRenderedPageBreak/>
        <w:t>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A377CD" w:rsidRPr="009F654A" w:rsidRDefault="00F7673F">
      <w:pPr>
        <w:spacing w:after="0" w:line="264" w:lineRule="exact"/>
        <w:ind w:firstLine="600"/>
        <w:jc w:val="both"/>
        <w:rPr>
          <w:lang w:val="ru-RU"/>
        </w:rPr>
      </w:pPr>
      <w:r w:rsidRPr="009F654A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A377CD" w:rsidRPr="009F654A" w:rsidRDefault="00F7673F">
      <w:pPr>
        <w:spacing w:after="0" w:line="264" w:lineRule="exact"/>
        <w:ind w:firstLine="600"/>
        <w:jc w:val="both"/>
        <w:rPr>
          <w:lang w:val="ru-RU"/>
        </w:rPr>
      </w:pPr>
      <w:r w:rsidRPr="009F654A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A377CD" w:rsidRPr="009F654A" w:rsidRDefault="00F7673F">
      <w:pPr>
        <w:spacing w:after="0" w:line="264" w:lineRule="exact"/>
        <w:ind w:firstLine="600"/>
        <w:jc w:val="both"/>
        <w:rPr>
          <w:lang w:val="ru-RU"/>
        </w:rPr>
      </w:pPr>
      <w:r w:rsidRPr="009F654A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A377CD" w:rsidRPr="009F654A" w:rsidRDefault="00F7673F">
      <w:pPr>
        <w:spacing w:after="0" w:line="264" w:lineRule="exact"/>
        <w:ind w:firstLine="600"/>
        <w:jc w:val="both"/>
        <w:rPr>
          <w:lang w:val="ru-RU"/>
        </w:rPr>
      </w:pPr>
      <w:r w:rsidRPr="009F654A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A377CD" w:rsidRPr="009F654A" w:rsidRDefault="00F7673F">
      <w:pPr>
        <w:spacing w:after="0" w:line="264" w:lineRule="exact"/>
        <w:ind w:left="120"/>
        <w:jc w:val="both"/>
        <w:rPr>
          <w:lang w:val="ru-RU"/>
        </w:rPr>
      </w:pPr>
      <w:r w:rsidRPr="009F654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377CD" w:rsidRPr="009F654A" w:rsidRDefault="00A377CD">
      <w:pPr>
        <w:spacing w:after="0" w:line="264" w:lineRule="exact"/>
        <w:ind w:left="120"/>
        <w:jc w:val="both"/>
        <w:rPr>
          <w:lang w:val="ru-RU"/>
        </w:rPr>
      </w:pPr>
    </w:p>
    <w:p w:rsidR="00A377CD" w:rsidRPr="009F654A" w:rsidRDefault="00F7673F">
      <w:pPr>
        <w:spacing w:after="0" w:line="264" w:lineRule="exact"/>
        <w:ind w:left="120"/>
        <w:jc w:val="both"/>
        <w:rPr>
          <w:lang w:val="ru-RU"/>
        </w:rPr>
      </w:pPr>
      <w:r w:rsidRPr="009F654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377CD" w:rsidRPr="009F654A" w:rsidRDefault="00A377CD">
      <w:pPr>
        <w:spacing w:after="0" w:line="264" w:lineRule="exact"/>
        <w:ind w:left="120"/>
        <w:jc w:val="both"/>
        <w:rPr>
          <w:lang w:val="ru-RU"/>
        </w:rPr>
      </w:pPr>
    </w:p>
    <w:p w:rsidR="00A377CD" w:rsidRDefault="00F7673F">
      <w:pPr>
        <w:spacing w:after="0" w:line="264" w:lineRule="exact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A377CD" w:rsidRPr="009F654A" w:rsidRDefault="00F7673F">
      <w:pPr>
        <w:numPr>
          <w:ilvl w:val="0"/>
          <w:numId w:val="1"/>
        </w:numPr>
        <w:spacing w:after="0" w:line="264" w:lineRule="exact"/>
        <w:jc w:val="both"/>
        <w:rPr>
          <w:lang w:val="ru-RU"/>
        </w:rPr>
      </w:pPr>
      <w:r w:rsidRPr="009F654A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A377CD" w:rsidRPr="009F654A" w:rsidRDefault="00F7673F">
      <w:pPr>
        <w:numPr>
          <w:ilvl w:val="0"/>
          <w:numId w:val="1"/>
        </w:numPr>
        <w:spacing w:after="0" w:line="264" w:lineRule="exact"/>
        <w:jc w:val="both"/>
        <w:rPr>
          <w:lang w:val="ru-RU"/>
        </w:rPr>
      </w:pPr>
      <w:r w:rsidRPr="009F654A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A377CD" w:rsidRPr="009F654A" w:rsidRDefault="00F7673F">
      <w:pPr>
        <w:numPr>
          <w:ilvl w:val="0"/>
          <w:numId w:val="1"/>
        </w:numPr>
        <w:spacing w:after="0" w:line="264" w:lineRule="exact"/>
        <w:jc w:val="both"/>
        <w:rPr>
          <w:lang w:val="ru-RU"/>
        </w:rPr>
      </w:pPr>
      <w:r w:rsidRPr="009F654A">
        <w:rPr>
          <w:rFonts w:ascii="Times New Roman" w:hAnsi="Times New Roman"/>
          <w:color w:val="000000"/>
          <w:sz w:val="28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A377CD" w:rsidRPr="009F654A" w:rsidRDefault="00F7673F">
      <w:pPr>
        <w:numPr>
          <w:ilvl w:val="0"/>
          <w:numId w:val="1"/>
        </w:numPr>
        <w:spacing w:after="0" w:line="264" w:lineRule="exact"/>
        <w:jc w:val="both"/>
        <w:rPr>
          <w:lang w:val="ru-RU"/>
        </w:rPr>
      </w:pPr>
      <w:r w:rsidRPr="009F654A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A377CD" w:rsidRPr="009F654A" w:rsidRDefault="00F7673F">
      <w:pPr>
        <w:numPr>
          <w:ilvl w:val="0"/>
          <w:numId w:val="1"/>
        </w:numPr>
        <w:spacing w:after="0" w:line="264" w:lineRule="exact"/>
        <w:jc w:val="both"/>
        <w:rPr>
          <w:lang w:val="ru-RU"/>
        </w:rPr>
      </w:pPr>
      <w:r w:rsidRPr="009F654A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A377CD" w:rsidRPr="009F654A" w:rsidRDefault="00F7673F">
      <w:pPr>
        <w:numPr>
          <w:ilvl w:val="0"/>
          <w:numId w:val="1"/>
        </w:numPr>
        <w:spacing w:after="0" w:line="264" w:lineRule="exact"/>
        <w:jc w:val="both"/>
        <w:rPr>
          <w:lang w:val="ru-RU"/>
        </w:rPr>
      </w:pPr>
      <w:r w:rsidRPr="009F654A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A377CD" w:rsidRDefault="00F7673F">
      <w:pPr>
        <w:spacing w:after="0" w:line="264" w:lineRule="exact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A377CD" w:rsidRPr="009F654A" w:rsidRDefault="00F7673F">
      <w:pPr>
        <w:numPr>
          <w:ilvl w:val="0"/>
          <w:numId w:val="2"/>
        </w:numPr>
        <w:spacing w:after="0" w:line="264" w:lineRule="exact"/>
        <w:jc w:val="both"/>
        <w:rPr>
          <w:lang w:val="ru-RU"/>
        </w:rPr>
      </w:pPr>
      <w:r w:rsidRPr="009F654A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A377CD" w:rsidRPr="009F654A" w:rsidRDefault="00F7673F">
      <w:pPr>
        <w:numPr>
          <w:ilvl w:val="0"/>
          <w:numId w:val="2"/>
        </w:numPr>
        <w:spacing w:after="0" w:line="264" w:lineRule="exact"/>
        <w:jc w:val="both"/>
        <w:rPr>
          <w:lang w:val="ru-RU"/>
        </w:rPr>
      </w:pPr>
      <w:r w:rsidRPr="009F654A">
        <w:rPr>
          <w:rFonts w:ascii="Times New Roman" w:hAnsi="Times New Roman"/>
          <w:color w:val="000000"/>
          <w:sz w:val="28"/>
          <w:lang w:val="ru-RU"/>
        </w:rPr>
        <w:t xml:space="preserve">проводить по самостоятельно составленному плану несложный эксперимент, небольшое исследование по установлению </w:t>
      </w:r>
      <w:r w:rsidRPr="009F654A">
        <w:rPr>
          <w:rFonts w:ascii="Times New Roman" w:hAnsi="Times New Roman"/>
          <w:color w:val="000000"/>
          <w:sz w:val="28"/>
          <w:lang w:val="ru-RU"/>
        </w:rPr>
        <w:lastRenderedPageBreak/>
        <w:t>особенностей математического объекта, зависимостей объектов между собой;</w:t>
      </w:r>
    </w:p>
    <w:p w:rsidR="00A377CD" w:rsidRPr="009F654A" w:rsidRDefault="00F7673F">
      <w:pPr>
        <w:numPr>
          <w:ilvl w:val="0"/>
          <w:numId w:val="2"/>
        </w:numPr>
        <w:spacing w:after="0" w:line="264" w:lineRule="exact"/>
        <w:jc w:val="both"/>
        <w:rPr>
          <w:lang w:val="ru-RU"/>
        </w:rPr>
      </w:pPr>
      <w:r w:rsidRPr="009F654A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A377CD" w:rsidRPr="009F654A" w:rsidRDefault="00F7673F">
      <w:pPr>
        <w:numPr>
          <w:ilvl w:val="0"/>
          <w:numId w:val="2"/>
        </w:numPr>
        <w:spacing w:after="0" w:line="264" w:lineRule="exact"/>
        <w:jc w:val="both"/>
        <w:rPr>
          <w:lang w:val="ru-RU"/>
        </w:rPr>
      </w:pPr>
      <w:r w:rsidRPr="009F654A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A377CD" w:rsidRDefault="00F7673F">
      <w:pPr>
        <w:spacing w:after="0" w:line="264" w:lineRule="exact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A377CD" w:rsidRPr="009F654A" w:rsidRDefault="00F7673F">
      <w:pPr>
        <w:numPr>
          <w:ilvl w:val="0"/>
          <w:numId w:val="3"/>
        </w:numPr>
        <w:spacing w:after="0" w:line="264" w:lineRule="exact"/>
        <w:jc w:val="both"/>
        <w:rPr>
          <w:lang w:val="ru-RU"/>
        </w:rPr>
      </w:pPr>
      <w:r w:rsidRPr="009F654A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A377CD" w:rsidRPr="009F654A" w:rsidRDefault="00F7673F">
      <w:pPr>
        <w:numPr>
          <w:ilvl w:val="0"/>
          <w:numId w:val="3"/>
        </w:numPr>
        <w:spacing w:after="0" w:line="264" w:lineRule="exact"/>
        <w:jc w:val="both"/>
        <w:rPr>
          <w:lang w:val="ru-RU"/>
        </w:rPr>
      </w:pPr>
      <w:r w:rsidRPr="009F654A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A377CD" w:rsidRPr="009F654A" w:rsidRDefault="00F7673F">
      <w:pPr>
        <w:numPr>
          <w:ilvl w:val="0"/>
          <w:numId w:val="3"/>
        </w:numPr>
        <w:spacing w:after="0" w:line="264" w:lineRule="exact"/>
        <w:jc w:val="both"/>
        <w:rPr>
          <w:lang w:val="ru-RU"/>
        </w:rPr>
      </w:pPr>
      <w:r w:rsidRPr="009F654A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A377CD" w:rsidRPr="009F654A" w:rsidRDefault="00F7673F">
      <w:pPr>
        <w:numPr>
          <w:ilvl w:val="0"/>
          <w:numId w:val="3"/>
        </w:numPr>
        <w:spacing w:after="0" w:line="264" w:lineRule="exact"/>
        <w:jc w:val="both"/>
        <w:rPr>
          <w:lang w:val="ru-RU"/>
        </w:rPr>
      </w:pPr>
      <w:r w:rsidRPr="009F654A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A377CD" w:rsidRDefault="00F7673F">
      <w:pPr>
        <w:spacing w:after="0" w:line="264" w:lineRule="exact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A377CD" w:rsidRPr="009F654A" w:rsidRDefault="00F7673F">
      <w:pPr>
        <w:numPr>
          <w:ilvl w:val="0"/>
          <w:numId w:val="4"/>
        </w:numPr>
        <w:spacing w:after="0" w:line="264" w:lineRule="exact"/>
        <w:jc w:val="both"/>
        <w:rPr>
          <w:lang w:val="ru-RU"/>
        </w:rPr>
      </w:pPr>
      <w:r w:rsidRPr="009F654A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A377CD" w:rsidRPr="009F654A" w:rsidRDefault="00F7673F">
      <w:pPr>
        <w:numPr>
          <w:ilvl w:val="0"/>
          <w:numId w:val="4"/>
        </w:numPr>
        <w:spacing w:after="0" w:line="264" w:lineRule="exact"/>
        <w:jc w:val="both"/>
        <w:rPr>
          <w:lang w:val="ru-RU"/>
        </w:rPr>
      </w:pPr>
      <w:r w:rsidRPr="009F654A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A377CD" w:rsidRPr="009F654A" w:rsidRDefault="00F7673F">
      <w:pPr>
        <w:numPr>
          <w:ilvl w:val="0"/>
          <w:numId w:val="4"/>
        </w:numPr>
        <w:spacing w:after="0" w:line="264" w:lineRule="exact"/>
        <w:jc w:val="both"/>
        <w:rPr>
          <w:lang w:val="ru-RU"/>
        </w:rPr>
      </w:pPr>
      <w:r w:rsidRPr="009F654A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A377CD" w:rsidRPr="009F654A" w:rsidRDefault="00F7673F">
      <w:pPr>
        <w:numPr>
          <w:ilvl w:val="0"/>
          <w:numId w:val="4"/>
        </w:numPr>
        <w:spacing w:after="0" w:line="264" w:lineRule="exact"/>
        <w:jc w:val="both"/>
        <w:rPr>
          <w:lang w:val="ru-RU"/>
        </w:rPr>
      </w:pPr>
      <w:r w:rsidRPr="009F654A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A377CD" w:rsidRPr="009F654A" w:rsidRDefault="00F7673F">
      <w:pPr>
        <w:numPr>
          <w:ilvl w:val="0"/>
          <w:numId w:val="4"/>
        </w:numPr>
        <w:spacing w:after="0" w:line="264" w:lineRule="exact"/>
        <w:jc w:val="both"/>
        <w:rPr>
          <w:lang w:val="ru-RU"/>
        </w:rPr>
      </w:pPr>
      <w:r w:rsidRPr="009F654A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A377CD" w:rsidRPr="009F654A" w:rsidRDefault="00F7673F">
      <w:pPr>
        <w:numPr>
          <w:ilvl w:val="0"/>
          <w:numId w:val="4"/>
        </w:numPr>
        <w:spacing w:after="0" w:line="264" w:lineRule="exact"/>
        <w:jc w:val="both"/>
        <w:rPr>
          <w:lang w:val="ru-RU"/>
        </w:rPr>
      </w:pPr>
      <w:r w:rsidRPr="009F654A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A377CD" w:rsidRPr="009F654A" w:rsidRDefault="00F7673F">
      <w:pPr>
        <w:spacing w:after="0" w:line="264" w:lineRule="exact"/>
        <w:ind w:left="120"/>
        <w:jc w:val="both"/>
        <w:rPr>
          <w:lang w:val="ru-RU"/>
        </w:rPr>
      </w:pPr>
      <w:r w:rsidRPr="009F654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377CD" w:rsidRPr="009F654A" w:rsidRDefault="00F7673F">
      <w:pPr>
        <w:spacing w:after="0" w:line="264" w:lineRule="exact"/>
        <w:ind w:left="120"/>
        <w:jc w:val="both"/>
        <w:rPr>
          <w:lang w:val="ru-RU"/>
        </w:rPr>
      </w:pPr>
      <w:r w:rsidRPr="009F654A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A377CD" w:rsidRPr="009F654A" w:rsidRDefault="00F7673F">
      <w:pPr>
        <w:numPr>
          <w:ilvl w:val="0"/>
          <w:numId w:val="5"/>
        </w:numPr>
        <w:spacing w:after="0" w:line="264" w:lineRule="exact"/>
        <w:jc w:val="both"/>
        <w:rPr>
          <w:lang w:val="ru-RU"/>
        </w:rPr>
      </w:pPr>
      <w:r w:rsidRPr="009F654A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A377CD" w:rsidRDefault="00F7673F">
      <w:pPr>
        <w:spacing w:after="0" w:line="264" w:lineRule="exact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Самоконтроль, эмоциональный интеллект:</w:t>
      </w:r>
    </w:p>
    <w:p w:rsidR="00A377CD" w:rsidRPr="009F654A" w:rsidRDefault="00F7673F">
      <w:pPr>
        <w:numPr>
          <w:ilvl w:val="0"/>
          <w:numId w:val="6"/>
        </w:numPr>
        <w:spacing w:after="0" w:line="264" w:lineRule="exact"/>
        <w:jc w:val="both"/>
        <w:rPr>
          <w:lang w:val="ru-RU"/>
        </w:rPr>
      </w:pPr>
      <w:r w:rsidRPr="009F654A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A377CD" w:rsidRPr="009F654A" w:rsidRDefault="00F7673F">
      <w:pPr>
        <w:numPr>
          <w:ilvl w:val="0"/>
          <w:numId w:val="6"/>
        </w:numPr>
        <w:spacing w:after="0" w:line="264" w:lineRule="exact"/>
        <w:jc w:val="both"/>
        <w:rPr>
          <w:lang w:val="ru-RU"/>
        </w:rPr>
      </w:pPr>
      <w:r w:rsidRPr="009F654A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A377CD" w:rsidRPr="009F654A" w:rsidRDefault="00F7673F">
      <w:pPr>
        <w:numPr>
          <w:ilvl w:val="0"/>
          <w:numId w:val="6"/>
        </w:numPr>
        <w:spacing w:after="0" w:line="264" w:lineRule="exact"/>
        <w:jc w:val="both"/>
        <w:rPr>
          <w:lang w:val="ru-RU"/>
        </w:rPr>
      </w:pPr>
      <w:r w:rsidRPr="009F654A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A377CD" w:rsidRPr="009F654A" w:rsidRDefault="00A377CD">
      <w:pPr>
        <w:spacing w:after="0" w:line="264" w:lineRule="exact"/>
        <w:ind w:left="120"/>
        <w:jc w:val="both"/>
        <w:rPr>
          <w:lang w:val="ru-RU"/>
        </w:rPr>
      </w:pPr>
    </w:p>
    <w:p w:rsidR="00A377CD" w:rsidRPr="009F654A" w:rsidRDefault="00F7673F">
      <w:pPr>
        <w:spacing w:after="0" w:line="264" w:lineRule="exact"/>
        <w:ind w:left="120"/>
        <w:jc w:val="both"/>
        <w:rPr>
          <w:lang w:val="ru-RU"/>
        </w:rPr>
      </w:pPr>
      <w:r w:rsidRPr="009F654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377CD" w:rsidRPr="009F654A" w:rsidRDefault="00A377CD">
      <w:pPr>
        <w:spacing w:after="0" w:line="264" w:lineRule="exact"/>
        <w:ind w:left="120"/>
        <w:jc w:val="both"/>
        <w:rPr>
          <w:lang w:val="ru-RU"/>
        </w:rPr>
      </w:pPr>
    </w:p>
    <w:p w:rsidR="00A377CD" w:rsidRPr="009F654A" w:rsidRDefault="00F7673F">
      <w:pPr>
        <w:spacing w:after="0" w:line="264" w:lineRule="exact"/>
        <w:ind w:firstLine="600"/>
        <w:jc w:val="both"/>
        <w:rPr>
          <w:lang w:val="ru-RU"/>
        </w:rPr>
      </w:pPr>
      <w:bookmarkStart w:id="13" w:name="_Toc124426234"/>
      <w:bookmarkEnd w:id="13"/>
      <w:r w:rsidRPr="009F654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F654A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9F654A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A377CD" w:rsidRPr="009F654A" w:rsidRDefault="00F7673F">
      <w:pPr>
        <w:spacing w:after="0" w:line="264" w:lineRule="exact"/>
        <w:ind w:firstLine="600"/>
        <w:jc w:val="both"/>
        <w:rPr>
          <w:lang w:val="ru-RU"/>
        </w:rPr>
      </w:pPr>
      <w:bookmarkStart w:id="14" w:name="_Toc124426235"/>
      <w:bookmarkEnd w:id="14"/>
      <w:r w:rsidRPr="009F654A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A377CD" w:rsidRPr="009F654A" w:rsidRDefault="00F7673F">
      <w:pPr>
        <w:spacing w:after="0" w:line="264" w:lineRule="exact"/>
        <w:ind w:firstLine="600"/>
        <w:jc w:val="both"/>
        <w:rPr>
          <w:lang w:val="ru-RU"/>
        </w:rPr>
      </w:pPr>
      <w:r w:rsidRPr="009F654A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:rsidR="00A377CD" w:rsidRPr="009F654A" w:rsidRDefault="00F7673F">
      <w:pPr>
        <w:spacing w:after="0" w:line="264" w:lineRule="exact"/>
        <w:ind w:firstLine="600"/>
        <w:jc w:val="both"/>
        <w:rPr>
          <w:lang w:val="ru-RU"/>
        </w:rPr>
      </w:pPr>
      <w:r w:rsidRPr="009F654A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A377CD" w:rsidRPr="009F654A" w:rsidRDefault="00F7673F">
      <w:pPr>
        <w:spacing w:after="0" w:line="264" w:lineRule="exact"/>
        <w:ind w:firstLine="600"/>
        <w:jc w:val="both"/>
        <w:rPr>
          <w:lang w:val="ru-RU"/>
        </w:rPr>
      </w:pPr>
      <w:r w:rsidRPr="009F654A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:rsidR="00A377CD" w:rsidRPr="009F654A" w:rsidRDefault="00F7673F">
      <w:pPr>
        <w:spacing w:after="0" w:line="264" w:lineRule="exact"/>
        <w:ind w:firstLine="600"/>
        <w:jc w:val="both"/>
        <w:rPr>
          <w:lang w:val="ru-RU"/>
        </w:rPr>
      </w:pPr>
      <w:r w:rsidRPr="009F654A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:rsidR="00A377CD" w:rsidRPr="009F654A" w:rsidRDefault="00F7673F">
      <w:pPr>
        <w:spacing w:after="0" w:line="264" w:lineRule="exact"/>
        <w:ind w:firstLine="600"/>
        <w:jc w:val="both"/>
        <w:rPr>
          <w:lang w:val="ru-RU"/>
        </w:rPr>
      </w:pPr>
      <w:r w:rsidRPr="009F654A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:rsidR="00A377CD" w:rsidRPr="009F654A" w:rsidRDefault="00F7673F">
      <w:pPr>
        <w:spacing w:after="0" w:line="264" w:lineRule="exact"/>
        <w:ind w:firstLine="600"/>
        <w:jc w:val="both"/>
        <w:rPr>
          <w:lang w:val="ru-RU"/>
        </w:rPr>
      </w:pPr>
      <w:r w:rsidRPr="009F654A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A377CD" w:rsidRPr="009F654A" w:rsidRDefault="00F7673F">
      <w:pPr>
        <w:spacing w:after="0" w:line="264" w:lineRule="exact"/>
        <w:ind w:firstLine="600"/>
        <w:jc w:val="both"/>
        <w:rPr>
          <w:lang w:val="ru-RU"/>
        </w:rPr>
      </w:pPr>
      <w:r w:rsidRPr="009F654A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:rsidR="00A377CD" w:rsidRPr="009F654A" w:rsidRDefault="00F7673F">
      <w:pPr>
        <w:spacing w:after="0" w:line="264" w:lineRule="exact"/>
        <w:ind w:firstLine="600"/>
        <w:jc w:val="both"/>
        <w:rPr>
          <w:lang w:val="ru-RU"/>
        </w:rPr>
      </w:pPr>
      <w:r w:rsidRPr="009F654A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A377CD" w:rsidRPr="009F654A" w:rsidRDefault="00F7673F">
      <w:pPr>
        <w:spacing w:after="0" w:line="264" w:lineRule="exact"/>
        <w:ind w:firstLine="600"/>
        <w:jc w:val="both"/>
        <w:rPr>
          <w:lang w:val="ru-RU"/>
        </w:rPr>
      </w:pPr>
      <w:bookmarkStart w:id="15" w:name="_Toc124426236"/>
      <w:bookmarkEnd w:id="15"/>
      <w:r w:rsidRPr="009F654A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A377CD" w:rsidRPr="009F654A" w:rsidRDefault="00F7673F">
      <w:pPr>
        <w:spacing w:after="0" w:line="264" w:lineRule="exact"/>
        <w:ind w:firstLine="600"/>
        <w:jc w:val="both"/>
        <w:rPr>
          <w:lang w:val="ru-RU"/>
        </w:rPr>
      </w:pPr>
      <w:r w:rsidRPr="009F654A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A377CD" w:rsidRPr="009F654A" w:rsidRDefault="00F7673F">
      <w:pPr>
        <w:spacing w:after="0" w:line="264" w:lineRule="exact"/>
        <w:ind w:firstLine="600"/>
        <w:jc w:val="both"/>
        <w:rPr>
          <w:lang w:val="ru-RU"/>
        </w:rPr>
      </w:pPr>
      <w:r w:rsidRPr="009F654A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:rsidR="00A377CD" w:rsidRPr="009F654A" w:rsidRDefault="00F7673F">
      <w:pPr>
        <w:spacing w:after="0" w:line="264" w:lineRule="exact"/>
        <w:ind w:firstLine="600"/>
        <w:jc w:val="both"/>
        <w:rPr>
          <w:lang w:val="ru-RU"/>
        </w:rPr>
      </w:pPr>
      <w:r w:rsidRPr="009F654A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A377CD" w:rsidRPr="009F654A" w:rsidRDefault="00F7673F">
      <w:pPr>
        <w:spacing w:after="0" w:line="264" w:lineRule="exact"/>
        <w:ind w:firstLine="600"/>
        <w:jc w:val="both"/>
        <w:rPr>
          <w:lang w:val="ru-RU"/>
        </w:rPr>
      </w:pPr>
      <w:r w:rsidRPr="009F654A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A377CD" w:rsidRPr="009F654A" w:rsidRDefault="00F7673F">
      <w:pPr>
        <w:spacing w:after="0" w:line="264" w:lineRule="exact"/>
        <w:ind w:firstLine="600"/>
        <w:jc w:val="both"/>
        <w:rPr>
          <w:lang w:val="ru-RU"/>
        </w:rPr>
      </w:pPr>
      <w:r w:rsidRPr="009F654A">
        <w:rPr>
          <w:rFonts w:ascii="Times New Roman" w:hAnsi="Times New Roman"/>
          <w:color w:val="000000"/>
          <w:sz w:val="28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A377CD" w:rsidRPr="009F654A" w:rsidRDefault="00F7673F">
      <w:pPr>
        <w:spacing w:after="0" w:line="264" w:lineRule="exact"/>
        <w:ind w:firstLine="600"/>
        <w:jc w:val="both"/>
        <w:rPr>
          <w:lang w:val="ru-RU"/>
        </w:rPr>
      </w:pPr>
      <w:r w:rsidRPr="009F654A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A377CD" w:rsidRPr="009F654A" w:rsidRDefault="00F7673F">
      <w:pPr>
        <w:spacing w:after="0" w:line="264" w:lineRule="exact"/>
        <w:ind w:firstLine="600"/>
        <w:jc w:val="both"/>
        <w:rPr>
          <w:lang w:val="ru-RU"/>
        </w:rPr>
      </w:pPr>
      <w:r w:rsidRPr="009F654A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показателями для преобразования выражений.</w:t>
      </w:r>
    </w:p>
    <w:p w:rsidR="00A377CD" w:rsidRPr="009F654A" w:rsidRDefault="00F7673F">
      <w:pPr>
        <w:spacing w:after="0" w:line="264" w:lineRule="exact"/>
        <w:ind w:firstLine="600"/>
        <w:jc w:val="both"/>
        <w:rPr>
          <w:lang w:val="ru-RU"/>
        </w:rPr>
      </w:pPr>
      <w:bookmarkStart w:id="16" w:name="_Toc124426237"/>
      <w:bookmarkEnd w:id="16"/>
      <w:r w:rsidRPr="009F654A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:rsidR="00A377CD" w:rsidRPr="009F654A" w:rsidRDefault="00F7673F">
      <w:pPr>
        <w:spacing w:after="0" w:line="264" w:lineRule="exact"/>
        <w:ind w:firstLine="600"/>
        <w:jc w:val="both"/>
        <w:rPr>
          <w:lang w:val="ru-RU"/>
        </w:rPr>
      </w:pPr>
      <w:r w:rsidRPr="009F654A">
        <w:rPr>
          <w:rFonts w:ascii="Times New Roman" w:hAnsi="Times New Roman"/>
          <w:color w:val="000000"/>
          <w:sz w:val="28"/>
          <w:lang w:val="ru-RU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:rsidR="00A377CD" w:rsidRPr="009F654A" w:rsidRDefault="00F7673F">
      <w:pPr>
        <w:spacing w:after="0" w:line="264" w:lineRule="exact"/>
        <w:ind w:firstLine="600"/>
        <w:jc w:val="both"/>
        <w:rPr>
          <w:lang w:val="ru-RU"/>
        </w:rPr>
      </w:pPr>
      <w:r w:rsidRPr="009F654A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систем.</w:t>
      </w:r>
    </w:p>
    <w:p w:rsidR="00A377CD" w:rsidRPr="009F654A" w:rsidRDefault="00F7673F">
      <w:pPr>
        <w:spacing w:after="0" w:line="264" w:lineRule="exact"/>
        <w:ind w:firstLine="600"/>
        <w:jc w:val="both"/>
        <w:rPr>
          <w:lang w:val="ru-RU"/>
        </w:rPr>
      </w:pPr>
      <w:r w:rsidRPr="009F654A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:rsidR="00A377CD" w:rsidRPr="009F654A" w:rsidRDefault="00F7673F">
      <w:pPr>
        <w:spacing w:after="0" w:line="264" w:lineRule="exact"/>
        <w:ind w:firstLine="600"/>
        <w:jc w:val="both"/>
        <w:rPr>
          <w:lang w:val="ru-RU"/>
        </w:rPr>
      </w:pPr>
      <w:r w:rsidRPr="009F654A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A377CD" w:rsidRPr="009F654A" w:rsidRDefault="00F7673F">
      <w:pPr>
        <w:spacing w:after="0" w:line="264" w:lineRule="exact"/>
        <w:ind w:firstLine="600"/>
        <w:jc w:val="both"/>
        <w:rPr>
          <w:lang w:val="ru-RU"/>
        </w:rPr>
      </w:pPr>
      <w:r w:rsidRPr="009F654A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:rsidR="00A377CD" w:rsidRPr="009F654A" w:rsidRDefault="00F7673F">
      <w:pPr>
        <w:spacing w:after="0" w:line="264" w:lineRule="exact"/>
        <w:ind w:firstLine="600"/>
        <w:jc w:val="both"/>
        <w:rPr>
          <w:lang w:val="ru-RU"/>
        </w:rPr>
      </w:pPr>
      <w:r w:rsidRPr="009F654A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A377CD" w:rsidRPr="009F654A" w:rsidRDefault="00F7673F">
      <w:pPr>
        <w:spacing w:after="0" w:line="264" w:lineRule="exact"/>
        <w:ind w:firstLine="600"/>
        <w:jc w:val="both"/>
        <w:rPr>
          <w:lang w:val="ru-RU"/>
        </w:rPr>
      </w:pPr>
      <w:bookmarkStart w:id="17" w:name="_Toc124426238"/>
      <w:bookmarkEnd w:id="17"/>
      <w:r w:rsidRPr="009F654A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A377CD" w:rsidRPr="009F654A" w:rsidRDefault="00F7673F">
      <w:pPr>
        <w:spacing w:after="0" w:line="264" w:lineRule="exact"/>
        <w:ind w:firstLine="600"/>
        <w:jc w:val="both"/>
        <w:rPr>
          <w:lang w:val="ru-RU"/>
        </w:rPr>
      </w:pPr>
      <w:r w:rsidRPr="009F654A">
        <w:rPr>
          <w:rFonts w:ascii="Times New Roman" w:hAnsi="Times New Roman"/>
          <w:color w:val="000000"/>
          <w:sz w:val="28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:rsidR="00A377CD" w:rsidRPr="009F654A" w:rsidRDefault="00F7673F">
      <w:pPr>
        <w:spacing w:after="0" w:line="264" w:lineRule="exact"/>
        <w:ind w:firstLine="600"/>
        <w:jc w:val="both"/>
        <w:rPr>
          <w:lang w:val="ru-RU"/>
        </w:rPr>
      </w:pPr>
      <w:r w:rsidRPr="009F654A">
        <w:rPr>
          <w:rFonts w:ascii="Times New Roman" w:hAnsi="Times New Roman"/>
          <w:color w:val="000000"/>
          <w:sz w:val="28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9F654A">
        <w:rPr>
          <w:rFonts w:ascii="Times New Roman" w:hAnsi="Times New Roman"/>
          <w:color w:val="000000"/>
          <w:sz w:val="28"/>
          <w:lang w:val="ru-RU"/>
        </w:rPr>
        <w:t xml:space="preserve"> = |х|.</w:t>
      </w:r>
    </w:p>
    <w:p w:rsidR="00A377CD" w:rsidRPr="009F654A" w:rsidRDefault="00F7673F">
      <w:pPr>
        <w:spacing w:after="0" w:line="264" w:lineRule="exact"/>
        <w:ind w:firstLine="600"/>
        <w:jc w:val="both"/>
        <w:rPr>
          <w:lang w:val="ru-RU"/>
        </w:rPr>
      </w:pPr>
      <w:r w:rsidRPr="009F654A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:rsidR="00A377CD" w:rsidRPr="009F654A" w:rsidRDefault="00F7673F">
      <w:pPr>
        <w:spacing w:after="0" w:line="264" w:lineRule="exact"/>
        <w:ind w:firstLine="600"/>
        <w:jc w:val="both"/>
        <w:rPr>
          <w:lang w:val="ru-RU"/>
        </w:rPr>
      </w:pPr>
      <w:r w:rsidRPr="009F654A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:rsidR="00A377CD" w:rsidRPr="009F654A" w:rsidRDefault="00F7673F">
      <w:pPr>
        <w:spacing w:after="0" w:line="264" w:lineRule="exact"/>
        <w:ind w:firstLine="600"/>
        <w:jc w:val="both"/>
        <w:rPr>
          <w:lang w:val="ru-RU"/>
        </w:rPr>
      </w:pPr>
      <w:r w:rsidRPr="009F654A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A377CD" w:rsidRPr="009F654A" w:rsidRDefault="00F7673F">
      <w:pPr>
        <w:spacing w:after="0" w:line="264" w:lineRule="exact"/>
        <w:ind w:firstLine="600"/>
        <w:jc w:val="both"/>
        <w:rPr>
          <w:lang w:val="ru-RU"/>
        </w:rPr>
      </w:pPr>
      <w:r w:rsidRPr="009F654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F654A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9F654A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A377CD" w:rsidRPr="009F654A" w:rsidRDefault="00F7673F">
      <w:pPr>
        <w:spacing w:after="0" w:line="264" w:lineRule="exact"/>
        <w:ind w:firstLine="600"/>
        <w:jc w:val="both"/>
        <w:rPr>
          <w:lang w:val="ru-RU"/>
        </w:rPr>
      </w:pPr>
      <w:bookmarkStart w:id="18" w:name="_Toc124426240"/>
      <w:bookmarkEnd w:id="18"/>
      <w:r w:rsidRPr="009F654A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A377CD" w:rsidRPr="009F654A" w:rsidRDefault="00F7673F">
      <w:pPr>
        <w:spacing w:after="0" w:line="264" w:lineRule="exact"/>
        <w:ind w:firstLine="600"/>
        <w:jc w:val="both"/>
        <w:rPr>
          <w:lang w:val="ru-RU"/>
        </w:rPr>
      </w:pPr>
      <w:r w:rsidRPr="009F654A">
        <w:rPr>
          <w:rFonts w:ascii="Times New Roman" w:hAnsi="Times New Roman"/>
          <w:color w:val="000000"/>
          <w:sz w:val="28"/>
          <w:lang w:val="ru-RU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:rsidR="00A377CD" w:rsidRPr="009F654A" w:rsidRDefault="00F7673F">
      <w:pPr>
        <w:spacing w:after="0" w:line="264" w:lineRule="exact"/>
        <w:ind w:firstLine="600"/>
        <w:jc w:val="both"/>
        <w:rPr>
          <w:lang w:val="ru-RU"/>
        </w:rPr>
      </w:pPr>
      <w:r w:rsidRPr="009F654A"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A377CD" w:rsidRPr="009F654A" w:rsidRDefault="00F7673F">
      <w:pPr>
        <w:spacing w:after="0" w:line="264" w:lineRule="exact"/>
        <w:ind w:firstLine="600"/>
        <w:jc w:val="both"/>
        <w:rPr>
          <w:lang w:val="ru-RU"/>
        </w:rPr>
      </w:pPr>
      <w:r w:rsidRPr="009F654A">
        <w:rPr>
          <w:rFonts w:ascii="Times New Roman" w:hAnsi="Times New Roman"/>
          <w:color w:val="000000"/>
          <w:sz w:val="28"/>
          <w:lang w:val="ru-RU"/>
        </w:rPr>
        <w:t>Использовать записи больших и малых чисел с помощью десятичных дробей и степеней числа 10.</w:t>
      </w:r>
    </w:p>
    <w:p w:rsidR="00A377CD" w:rsidRPr="009F654A" w:rsidRDefault="00F7673F">
      <w:pPr>
        <w:spacing w:after="0" w:line="264" w:lineRule="exact"/>
        <w:ind w:firstLine="600"/>
        <w:jc w:val="both"/>
        <w:rPr>
          <w:lang w:val="ru-RU"/>
        </w:rPr>
      </w:pPr>
      <w:bookmarkStart w:id="19" w:name="_Toc124426241"/>
      <w:bookmarkEnd w:id="19"/>
      <w:r w:rsidRPr="009F654A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A377CD" w:rsidRPr="009F654A" w:rsidRDefault="00F7673F">
      <w:pPr>
        <w:spacing w:after="0" w:line="264" w:lineRule="exact"/>
        <w:ind w:firstLine="600"/>
        <w:jc w:val="both"/>
        <w:rPr>
          <w:lang w:val="ru-RU"/>
        </w:rPr>
      </w:pPr>
      <w:r w:rsidRPr="009F654A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A377CD" w:rsidRPr="009F654A" w:rsidRDefault="00F7673F">
      <w:pPr>
        <w:spacing w:after="0" w:line="264" w:lineRule="exact"/>
        <w:ind w:firstLine="600"/>
        <w:jc w:val="both"/>
        <w:rPr>
          <w:lang w:val="ru-RU"/>
        </w:rPr>
      </w:pPr>
      <w:r w:rsidRPr="009F654A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A377CD" w:rsidRPr="009F654A" w:rsidRDefault="00F7673F">
      <w:pPr>
        <w:spacing w:after="0" w:line="264" w:lineRule="exact"/>
        <w:ind w:firstLine="600"/>
        <w:jc w:val="both"/>
        <w:rPr>
          <w:lang w:val="ru-RU"/>
        </w:rPr>
      </w:pPr>
      <w:r w:rsidRPr="009F654A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:rsidR="00A377CD" w:rsidRPr="009F654A" w:rsidRDefault="00F7673F">
      <w:pPr>
        <w:spacing w:after="0" w:line="264" w:lineRule="exact"/>
        <w:ind w:firstLine="600"/>
        <w:jc w:val="both"/>
        <w:rPr>
          <w:lang w:val="ru-RU"/>
        </w:rPr>
      </w:pPr>
      <w:r w:rsidRPr="009F654A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A377CD" w:rsidRPr="009F654A" w:rsidRDefault="00F7673F">
      <w:pPr>
        <w:spacing w:after="0" w:line="264" w:lineRule="exact"/>
        <w:ind w:firstLine="600"/>
        <w:jc w:val="both"/>
        <w:rPr>
          <w:lang w:val="ru-RU"/>
        </w:rPr>
      </w:pPr>
      <w:bookmarkStart w:id="20" w:name="_Toc124426242"/>
      <w:bookmarkEnd w:id="20"/>
      <w:r w:rsidRPr="009F654A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A377CD" w:rsidRPr="009F654A" w:rsidRDefault="00F7673F">
      <w:pPr>
        <w:spacing w:after="0" w:line="264" w:lineRule="exact"/>
        <w:ind w:firstLine="600"/>
        <w:jc w:val="both"/>
        <w:rPr>
          <w:lang w:val="ru-RU"/>
        </w:rPr>
      </w:pPr>
      <w:r w:rsidRPr="009F654A">
        <w:rPr>
          <w:rFonts w:ascii="Times New Roman" w:hAnsi="Times New Roman"/>
          <w:color w:val="000000"/>
          <w:sz w:val="28"/>
          <w:lang w:val="ru-RU"/>
        </w:rPr>
        <w:lastRenderedPageBreak/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A377CD" w:rsidRPr="009F654A" w:rsidRDefault="00F7673F">
      <w:pPr>
        <w:spacing w:after="0" w:line="264" w:lineRule="exact"/>
        <w:ind w:firstLine="600"/>
        <w:jc w:val="both"/>
        <w:rPr>
          <w:lang w:val="ru-RU"/>
        </w:rPr>
      </w:pPr>
      <w:r w:rsidRPr="009F654A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A377CD" w:rsidRPr="009F654A" w:rsidRDefault="00F7673F">
      <w:pPr>
        <w:spacing w:after="0" w:line="264" w:lineRule="exact"/>
        <w:ind w:firstLine="600"/>
        <w:jc w:val="both"/>
        <w:rPr>
          <w:lang w:val="ru-RU"/>
        </w:rPr>
      </w:pPr>
      <w:r w:rsidRPr="009F654A"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A377CD" w:rsidRPr="009F654A" w:rsidRDefault="00F7673F">
      <w:pPr>
        <w:spacing w:after="0" w:line="264" w:lineRule="exact"/>
        <w:ind w:firstLine="600"/>
        <w:jc w:val="both"/>
        <w:rPr>
          <w:lang w:val="ru-RU"/>
        </w:rPr>
      </w:pPr>
      <w:r w:rsidRPr="009F654A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A377CD" w:rsidRPr="009F654A" w:rsidRDefault="00F7673F">
      <w:pPr>
        <w:spacing w:after="0" w:line="264" w:lineRule="exact"/>
        <w:ind w:firstLine="600"/>
        <w:jc w:val="both"/>
        <w:rPr>
          <w:lang w:val="ru-RU"/>
        </w:rPr>
      </w:pPr>
      <w:bookmarkStart w:id="21" w:name="_Toc124426243"/>
      <w:bookmarkEnd w:id="21"/>
      <w:r w:rsidRPr="009F654A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A377CD" w:rsidRPr="009F654A" w:rsidRDefault="00F7673F">
      <w:pPr>
        <w:spacing w:after="0" w:line="264" w:lineRule="exact"/>
        <w:ind w:firstLine="600"/>
        <w:jc w:val="both"/>
        <w:rPr>
          <w:lang w:val="ru-RU"/>
        </w:rPr>
      </w:pPr>
      <w:r w:rsidRPr="009F654A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A377CD" w:rsidRPr="009F654A" w:rsidRDefault="00F7673F">
      <w:pPr>
        <w:spacing w:after="0"/>
        <w:ind w:firstLine="600"/>
        <w:jc w:val="both"/>
        <w:rPr>
          <w:lang w:val="ru-RU"/>
        </w:rPr>
      </w:pPr>
      <w:r w:rsidRPr="009F654A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:rsidR="00A377CD" w:rsidRPr="009F654A" w:rsidRDefault="00F7673F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9F654A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9F654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9F654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9F654A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9F654A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9F654A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9F654A">
        <w:rPr>
          <w:rFonts w:ascii="Times New Roman" w:hAnsi="Times New Roman"/>
          <w:color w:val="000000"/>
          <w:sz w:val="28"/>
          <w:lang w:val="ru-RU"/>
        </w:rPr>
        <w:t>3,</w:t>
      </w:r>
      <w:r>
        <w:rPr>
          <w:rFonts w:ascii="Times New Roman" w:hAnsi="Times New Roman"/>
          <w:color w:val="000000"/>
          <w:sz w:val="28"/>
        </w:rPr>
        <w:t>y</w:t>
      </w:r>
      <w:r w:rsidRPr="009F654A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9F654A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9F654A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9F654A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:rsidR="00A377CD" w:rsidRPr="009F654A" w:rsidRDefault="00F7673F">
      <w:pPr>
        <w:spacing w:after="0" w:line="264" w:lineRule="exact"/>
        <w:ind w:firstLine="600"/>
        <w:jc w:val="both"/>
        <w:rPr>
          <w:lang w:val="ru-RU"/>
        </w:rPr>
      </w:pPr>
      <w:r w:rsidRPr="009F654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F654A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9F654A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A377CD" w:rsidRPr="009F654A" w:rsidRDefault="00F7673F">
      <w:pPr>
        <w:spacing w:after="0" w:line="264" w:lineRule="exact"/>
        <w:ind w:firstLine="600"/>
        <w:jc w:val="both"/>
        <w:rPr>
          <w:lang w:val="ru-RU"/>
        </w:rPr>
      </w:pPr>
      <w:bookmarkStart w:id="22" w:name="_Toc124426245"/>
      <w:bookmarkEnd w:id="22"/>
      <w:r w:rsidRPr="009F654A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A377CD" w:rsidRPr="009F654A" w:rsidRDefault="00F7673F">
      <w:pPr>
        <w:spacing w:after="0" w:line="264" w:lineRule="exact"/>
        <w:ind w:firstLine="600"/>
        <w:jc w:val="both"/>
        <w:rPr>
          <w:lang w:val="ru-RU"/>
        </w:rPr>
      </w:pPr>
      <w:r w:rsidRPr="009F654A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:rsidR="00A377CD" w:rsidRPr="009F654A" w:rsidRDefault="00F7673F">
      <w:pPr>
        <w:spacing w:after="0" w:line="264" w:lineRule="exact"/>
        <w:ind w:firstLine="600"/>
        <w:jc w:val="both"/>
        <w:rPr>
          <w:lang w:val="ru-RU"/>
        </w:rPr>
      </w:pPr>
      <w:r w:rsidRPr="009F654A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A377CD" w:rsidRPr="009F654A" w:rsidRDefault="00F7673F">
      <w:pPr>
        <w:spacing w:after="0" w:line="264" w:lineRule="exact"/>
        <w:ind w:firstLine="600"/>
        <w:jc w:val="both"/>
        <w:rPr>
          <w:lang w:val="ru-RU"/>
        </w:rPr>
      </w:pPr>
      <w:r w:rsidRPr="009F654A">
        <w:rPr>
          <w:rFonts w:ascii="Times New Roman" w:hAnsi="Times New Roman"/>
          <w:color w:val="000000"/>
          <w:sz w:val="28"/>
          <w:lang w:val="ru-RU"/>
        </w:rPr>
        <w:t>Находить значения степеней с целыми показателями и корней, вычислять значения числовых выражений.</w:t>
      </w:r>
    </w:p>
    <w:p w:rsidR="00A377CD" w:rsidRPr="009F654A" w:rsidRDefault="00F7673F">
      <w:pPr>
        <w:spacing w:after="0" w:line="264" w:lineRule="exact"/>
        <w:ind w:firstLine="600"/>
        <w:jc w:val="both"/>
        <w:rPr>
          <w:lang w:val="ru-RU"/>
        </w:rPr>
      </w:pPr>
      <w:r w:rsidRPr="009F654A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:rsidR="00A377CD" w:rsidRPr="009F654A" w:rsidRDefault="00F7673F">
      <w:pPr>
        <w:spacing w:after="0" w:line="264" w:lineRule="exact"/>
        <w:ind w:firstLine="600"/>
        <w:jc w:val="both"/>
        <w:rPr>
          <w:lang w:val="ru-RU"/>
        </w:rPr>
      </w:pPr>
      <w:bookmarkStart w:id="23" w:name="_Toc124426246"/>
      <w:bookmarkEnd w:id="23"/>
      <w:r w:rsidRPr="009F654A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A377CD" w:rsidRPr="009F654A" w:rsidRDefault="00F7673F">
      <w:pPr>
        <w:spacing w:after="0" w:line="264" w:lineRule="exact"/>
        <w:ind w:firstLine="600"/>
        <w:jc w:val="both"/>
        <w:rPr>
          <w:lang w:val="ru-RU"/>
        </w:rPr>
      </w:pPr>
      <w:r w:rsidRPr="009F654A"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A377CD" w:rsidRPr="009F654A" w:rsidRDefault="00F7673F">
      <w:pPr>
        <w:spacing w:after="0" w:line="264" w:lineRule="exact"/>
        <w:ind w:firstLine="600"/>
        <w:jc w:val="both"/>
        <w:rPr>
          <w:lang w:val="ru-RU"/>
        </w:rPr>
      </w:pPr>
      <w:r w:rsidRPr="009F654A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A377CD" w:rsidRPr="009F654A" w:rsidRDefault="00F7673F">
      <w:pPr>
        <w:spacing w:after="0" w:line="264" w:lineRule="exact"/>
        <w:ind w:firstLine="600"/>
        <w:jc w:val="both"/>
        <w:rPr>
          <w:lang w:val="ru-RU"/>
        </w:rPr>
      </w:pPr>
      <w:r w:rsidRPr="009F654A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A377CD" w:rsidRPr="009F654A" w:rsidRDefault="00F7673F">
      <w:pPr>
        <w:spacing w:after="0" w:line="264" w:lineRule="exact"/>
        <w:ind w:firstLine="600"/>
        <w:jc w:val="both"/>
        <w:rPr>
          <w:lang w:val="ru-RU"/>
        </w:rPr>
      </w:pPr>
      <w:r w:rsidRPr="009F654A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A377CD" w:rsidRPr="009F654A" w:rsidRDefault="00F7673F">
      <w:pPr>
        <w:spacing w:after="0" w:line="264" w:lineRule="exact"/>
        <w:ind w:firstLine="600"/>
        <w:jc w:val="both"/>
        <w:rPr>
          <w:lang w:val="ru-RU"/>
        </w:rPr>
      </w:pPr>
      <w:r w:rsidRPr="009F654A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:rsidR="00A377CD" w:rsidRPr="009F654A" w:rsidRDefault="00F7673F">
      <w:pPr>
        <w:spacing w:after="0" w:line="264" w:lineRule="exact"/>
        <w:ind w:firstLine="600"/>
        <w:jc w:val="both"/>
        <w:rPr>
          <w:lang w:val="ru-RU"/>
        </w:rPr>
      </w:pPr>
      <w:r w:rsidRPr="009F654A">
        <w:rPr>
          <w:rFonts w:ascii="Times New Roman" w:hAnsi="Times New Roman"/>
          <w:color w:val="000000"/>
          <w:sz w:val="28"/>
          <w:lang w:val="ru-RU"/>
        </w:rPr>
        <w:lastRenderedPageBreak/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:rsidR="00A377CD" w:rsidRPr="009F654A" w:rsidRDefault="00F7673F">
      <w:pPr>
        <w:spacing w:after="0" w:line="264" w:lineRule="exact"/>
        <w:ind w:firstLine="600"/>
        <w:jc w:val="both"/>
        <w:rPr>
          <w:lang w:val="ru-RU"/>
        </w:rPr>
      </w:pPr>
      <w:r w:rsidRPr="009F654A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:rsidR="00A377CD" w:rsidRPr="009F654A" w:rsidRDefault="00F7673F">
      <w:pPr>
        <w:spacing w:after="0" w:line="264" w:lineRule="exact"/>
        <w:ind w:firstLine="600"/>
        <w:jc w:val="both"/>
        <w:rPr>
          <w:lang w:val="ru-RU"/>
        </w:rPr>
      </w:pPr>
      <w:bookmarkStart w:id="24" w:name="_Toc124426247"/>
      <w:bookmarkEnd w:id="24"/>
      <w:r w:rsidRPr="009F654A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A377CD" w:rsidRPr="009F654A" w:rsidRDefault="00F7673F">
      <w:pPr>
        <w:spacing w:after="0" w:line="360" w:lineRule="exact"/>
        <w:ind w:firstLine="600"/>
        <w:jc w:val="both"/>
        <w:rPr>
          <w:lang w:val="ru-RU"/>
        </w:rPr>
      </w:pPr>
      <w:r w:rsidRPr="009F654A">
        <w:rPr>
          <w:rFonts w:ascii="Times New Roman" w:hAnsi="Times New Roman"/>
          <w:color w:val="000000"/>
          <w:sz w:val="28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F654A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9F654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F654A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9F654A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9F654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F654A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9F654A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9F654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F654A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9F654A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r>
        <w:rPr>
          <w:rFonts w:ascii="Times New Roman" w:hAnsi="Times New Roman"/>
          <w:i/>
          <w:color w:val="000000"/>
          <w:sz w:val="28"/>
        </w:rPr>
        <w:t>bx</w:t>
      </w:r>
      <w:r w:rsidRPr="009F654A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9F654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F654A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9F654A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9F654A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9F654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F654A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9F654A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9F654A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:rsidR="00A377CD" w:rsidRPr="009F654A" w:rsidRDefault="00F7673F">
      <w:pPr>
        <w:spacing w:after="0" w:line="264" w:lineRule="exact"/>
        <w:ind w:firstLine="600"/>
        <w:jc w:val="both"/>
        <w:rPr>
          <w:lang w:val="ru-RU"/>
        </w:rPr>
      </w:pPr>
      <w:r w:rsidRPr="009F654A"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A377CD" w:rsidRPr="009F654A" w:rsidRDefault="00F7673F">
      <w:pPr>
        <w:spacing w:after="0" w:line="264" w:lineRule="exact"/>
        <w:ind w:firstLine="600"/>
        <w:jc w:val="both"/>
        <w:rPr>
          <w:lang w:val="ru-RU"/>
        </w:rPr>
      </w:pPr>
      <w:r w:rsidRPr="009F654A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A377CD" w:rsidRPr="009F654A" w:rsidRDefault="00F7673F">
      <w:pPr>
        <w:spacing w:after="0" w:line="264" w:lineRule="exact"/>
        <w:ind w:firstLine="600"/>
        <w:jc w:val="both"/>
        <w:rPr>
          <w:lang w:val="ru-RU"/>
        </w:rPr>
      </w:pPr>
      <w:r w:rsidRPr="009F654A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A377CD" w:rsidRPr="009F654A" w:rsidRDefault="00F7673F">
      <w:pPr>
        <w:spacing w:after="0" w:line="264" w:lineRule="exact"/>
        <w:ind w:firstLine="600"/>
        <w:jc w:val="both"/>
        <w:rPr>
          <w:lang w:val="ru-RU"/>
        </w:rPr>
      </w:pPr>
      <w:r w:rsidRPr="009F654A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:rsidR="00A377CD" w:rsidRPr="009F654A" w:rsidRDefault="00F7673F">
      <w:pPr>
        <w:spacing w:after="0" w:line="264" w:lineRule="exact"/>
        <w:ind w:firstLine="600"/>
        <w:jc w:val="both"/>
        <w:rPr>
          <w:lang w:val="ru-RU"/>
        </w:rPr>
      </w:pPr>
      <w:r w:rsidRPr="009F654A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9F654A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9F654A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:rsidR="00A377CD" w:rsidRPr="009F654A" w:rsidRDefault="00F7673F">
      <w:pPr>
        <w:spacing w:after="0" w:line="264" w:lineRule="exact"/>
        <w:ind w:firstLine="600"/>
        <w:jc w:val="both"/>
        <w:rPr>
          <w:lang w:val="ru-RU"/>
        </w:rPr>
      </w:pPr>
      <w:r w:rsidRPr="009F654A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:rsidR="00A377CD" w:rsidRPr="009F654A" w:rsidRDefault="00F7673F">
      <w:pPr>
        <w:spacing w:after="0" w:line="264" w:lineRule="exact"/>
        <w:ind w:firstLine="600"/>
        <w:jc w:val="both"/>
        <w:rPr>
          <w:lang w:val="ru-RU"/>
        </w:rPr>
        <w:sectPr w:rsidR="00A377CD" w:rsidRPr="009F654A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r w:rsidRPr="009F654A">
        <w:rPr>
          <w:rFonts w:ascii="Times New Roman" w:hAnsi="Times New Roman"/>
          <w:color w:val="000000"/>
          <w:sz w:val="28"/>
          <w:lang w:val="ru-RU"/>
        </w:rPr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5" w:name="_Toc124426249"/>
      <w:bookmarkStart w:id="26" w:name="block-11773960"/>
      <w:bookmarkStart w:id="27" w:name="block-117739601"/>
      <w:bookmarkEnd w:id="25"/>
      <w:bookmarkEnd w:id="26"/>
      <w:bookmarkEnd w:id="27"/>
    </w:p>
    <w:p w:rsidR="00A377CD" w:rsidRDefault="00F7673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A377CD" w:rsidRDefault="00F7673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7 КЛАСС </w:t>
      </w:r>
    </w:p>
    <w:tbl>
      <w:tblPr>
        <w:tblW w:w="13594" w:type="dxa"/>
        <w:tblInd w:w="-8" w:type="dxa"/>
        <w:tblLayout w:type="fixed"/>
        <w:tblCellMar>
          <w:top w:w="50" w:type="dxa"/>
          <w:left w:w="100" w:type="dxa"/>
        </w:tblCellMar>
        <w:tblLook w:val="04A0"/>
      </w:tblPr>
      <w:tblGrid>
        <w:gridCol w:w="695"/>
        <w:gridCol w:w="2398"/>
        <w:gridCol w:w="1455"/>
        <w:gridCol w:w="2493"/>
        <w:gridCol w:w="2614"/>
        <w:gridCol w:w="3939"/>
      </w:tblGrid>
      <w:tr w:rsidR="00A377CD">
        <w:trPr>
          <w:trHeight w:val="144"/>
        </w:trPr>
        <w:tc>
          <w:tcPr>
            <w:tcW w:w="6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3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программы</w:t>
            </w:r>
          </w:p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65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9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 ресурсы</w:t>
            </w:r>
          </w:p>
          <w:p w:rsidR="00A377CD" w:rsidRDefault="00A377CD">
            <w:pPr>
              <w:widowControl w:val="0"/>
              <w:spacing w:after="0"/>
              <w:ind w:left="135"/>
            </w:pPr>
          </w:p>
        </w:tc>
      </w:tr>
      <w:tr w:rsidR="00A377CD">
        <w:trPr>
          <w:trHeight w:val="144"/>
        </w:trPr>
        <w:tc>
          <w:tcPr>
            <w:tcW w:w="69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77CD" w:rsidRDefault="00A377CD">
            <w:pPr>
              <w:widowControl w:val="0"/>
            </w:pPr>
          </w:p>
        </w:tc>
        <w:tc>
          <w:tcPr>
            <w:tcW w:w="239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77CD" w:rsidRDefault="00A377CD">
            <w:pPr>
              <w:widowControl w:val="0"/>
            </w:pP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393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77CD" w:rsidRDefault="00A377CD">
            <w:pPr>
              <w:widowControl w:val="0"/>
            </w:pPr>
          </w:p>
        </w:tc>
      </w:tr>
      <w:tr w:rsidR="00A377CD">
        <w:trPr>
          <w:trHeight w:val="144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https://m.edsoo.ru/7f415b90</w:t>
              </w:r>
            </w:hyperlink>
          </w:p>
        </w:tc>
      </w:tr>
      <w:tr w:rsidR="00A377CD">
        <w:trPr>
          <w:trHeight w:val="144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https://m.edsoo.ru/7f415b90</w:t>
              </w:r>
            </w:hyperlink>
          </w:p>
        </w:tc>
      </w:tr>
      <w:tr w:rsidR="00A377CD">
        <w:trPr>
          <w:trHeight w:val="144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https://m.edsoo.ru/7f415b90</w:t>
              </w:r>
            </w:hyperlink>
          </w:p>
        </w:tc>
      </w:tr>
      <w:tr w:rsidR="00A377CD">
        <w:trPr>
          <w:trHeight w:val="144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https://m.edsoo.ru/7f415b90</w:t>
              </w:r>
            </w:hyperlink>
          </w:p>
        </w:tc>
      </w:tr>
      <w:tr w:rsidR="00A377CD">
        <w:trPr>
          <w:trHeight w:val="144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https://m.edsoo.ru/7f415b90</w:t>
              </w:r>
            </w:hyperlink>
          </w:p>
        </w:tc>
      </w:tr>
      <w:tr w:rsidR="00A377CD">
        <w:trPr>
          <w:trHeight w:val="144"/>
        </w:trPr>
        <w:tc>
          <w:tcPr>
            <w:tcW w:w="3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</w:pPr>
          </w:p>
        </w:tc>
      </w:tr>
    </w:tbl>
    <w:p w:rsidR="00A377CD" w:rsidRDefault="00A377CD">
      <w:pPr>
        <w:sectPr w:rsidR="00A377CD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A377CD" w:rsidRDefault="00F7673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8 КЛАСС </w:t>
      </w:r>
    </w:p>
    <w:tbl>
      <w:tblPr>
        <w:tblW w:w="13594" w:type="dxa"/>
        <w:tblInd w:w="-8" w:type="dxa"/>
        <w:tblLayout w:type="fixed"/>
        <w:tblCellMar>
          <w:top w:w="50" w:type="dxa"/>
          <w:left w:w="100" w:type="dxa"/>
        </w:tblCellMar>
        <w:tblLook w:val="04A0"/>
      </w:tblPr>
      <w:tblGrid>
        <w:gridCol w:w="695"/>
        <w:gridCol w:w="2398"/>
        <w:gridCol w:w="1455"/>
        <w:gridCol w:w="2493"/>
        <w:gridCol w:w="2614"/>
        <w:gridCol w:w="3939"/>
      </w:tblGrid>
      <w:tr w:rsidR="00A377CD">
        <w:trPr>
          <w:trHeight w:val="144"/>
        </w:trPr>
        <w:tc>
          <w:tcPr>
            <w:tcW w:w="6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3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программы</w:t>
            </w:r>
          </w:p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65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9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 ресурсы</w:t>
            </w:r>
          </w:p>
          <w:p w:rsidR="00A377CD" w:rsidRDefault="00A377CD">
            <w:pPr>
              <w:widowControl w:val="0"/>
              <w:spacing w:after="0"/>
              <w:ind w:left="135"/>
            </w:pPr>
          </w:p>
        </w:tc>
      </w:tr>
      <w:tr w:rsidR="00A377CD">
        <w:trPr>
          <w:trHeight w:val="144"/>
        </w:trPr>
        <w:tc>
          <w:tcPr>
            <w:tcW w:w="69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77CD" w:rsidRDefault="00A377CD">
            <w:pPr>
              <w:widowControl w:val="0"/>
            </w:pPr>
          </w:p>
        </w:tc>
        <w:tc>
          <w:tcPr>
            <w:tcW w:w="239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77CD" w:rsidRDefault="00A377CD">
            <w:pPr>
              <w:widowControl w:val="0"/>
            </w:pP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393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77CD" w:rsidRDefault="00A377CD">
            <w:pPr>
              <w:widowControl w:val="0"/>
            </w:pPr>
          </w:p>
        </w:tc>
      </w:tr>
      <w:tr w:rsidR="00A377CD">
        <w:trPr>
          <w:trHeight w:val="144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A377CD">
        <w:trPr>
          <w:trHeight w:val="144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A377CD">
        <w:trPr>
          <w:trHeight w:val="144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A377CD">
        <w:trPr>
          <w:trHeight w:val="144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A377CD">
        <w:trPr>
          <w:trHeight w:val="144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A377CD">
        <w:trPr>
          <w:trHeight w:val="144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Уравнения и неравенства. </w:t>
            </w: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Системы уравнений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A377CD">
        <w:trPr>
          <w:trHeight w:val="144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A377CD">
        <w:trPr>
          <w:trHeight w:val="144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A377CD">
        <w:trPr>
          <w:trHeight w:val="144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A377CD">
        <w:trPr>
          <w:trHeight w:val="144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A377CD">
        <w:trPr>
          <w:trHeight w:val="144"/>
        </w:trPr>
        <w:tc>
          <w:tcPr>
            <w:tcW w:w="3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</w:pPr>
          </w:p>
        </w:tc>
      </w:tr>
    </w:tbl>
    <w:p w:rsidR="00A377CD" w:rsidRDefault="00A377CD">
      <w:pPr>
        <w:sectPr w:rsidR="00A377CD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A377CD" w:rsidRDefault="00F7673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9 КЛАСС </w:t>
      </w:r>
    </w:p>
    <w:tbl>
      <w:tblPr>
        <w:tblW w:w="13594" w:type="dxa"/>
        <w:tblInd w:w="-8" w:type="dxa"/>
        <w:tblLayout w:type="fixed"/>
        <w:tblCellMar>
          <w:top w:w="50" w:type="dxa"/>
          <w:left w:w="100" w:type="dxa"/>
        </w:tblCellMar>
        <w:tblLook w:val="04A0"/>
      </w:tblPr>
      <w:tblGrid>
        <w:gridCol w:w="645"/>
        <w:gridCol w:w="2961"/>
        <w:gridCol w:w="1367"/>
        <w:gridCol w:w="2397"/>
        <w:gridCol w:w="2521"/>
        <w:gridCol w:w="3703"/>
      </w:tblGrid>
      <w:tr w:rsidR="00A377CD">
        <w:trPr>
          <w:trHeight w:val="144"/>
        </w:trPr>
        <w:tc>
          <w:tcPr>
            <w:tcW w:w="6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9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программы</w:t>
            </w:r>
          </w:p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62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7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 ресурсы</w:t>
            </w:r>
          </w:p>
          <w:p w:rsidR="00A377CD" w:rsidRDefault="00A377CD">
            <w:pPr>
              <w:widowControl w:val="0"/>
              <w:spacing w:after="0"/>
              <w:ind w:left="135"/>
            </w:pPr>
          </w:p>
        </w:tc>
      </w:tr>
      <w:tr w:rsidR="00A377CD">
        <w:trPr>
          <w:trHeight w:val="144"/>
        </w:trPr>
        <w:tc>
          <w:tcPr>
            <w:tcW w:w="64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77CD" w:rsidRDefault="00A377CD">
            <w:pPr>
              <w:widowControl w:val="0"/>
            </w:pPr>
          </w:p>
        </w:tc>
        <w:tc>
          <w:tcPr>
            <w:tcW w:w="296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77CD" w:rsidRDefault="00A377CD">
            <w:pPr>
              <w:widowControl w:val="0"/>
            </w:pP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370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77CD" w:rsidRDefault="00A377CD">
            <w:pPr>
              <w:widowControl w:val="0"/>
            </w:pPr>
          </w:p>
        </w:tc>
      </w:tr>
      <w:tr w:rsidR="00A377CD">
        <w:trPr>
          <w:trHeight w:val="144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https://m.edsoo.ru/7f419d08</w:t>
              </w:r>
            </w:hyperlink>
          </w:p>
        </w:tc>
      </w:tr>
      <w:tr w:rsidR="00A377CD">
        <w:trPr>
          <w:trHeight w:val="144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https://m.edsoo.ru/7f419d08</w:t>
              </w:r>
            </w:hyperlink>
          </w:p>
        </w:tc>
      </w:tr>
      <w:tr w:rsidR="00A377CD">
        <w:trPr>
          <w:trHeight w:val="144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https://m.edsoo.ru/7f419d08</w:t>
              </w:r>
            </w:hyperlink>
          </w:p>
        </w:tc>
      </w:tr>
      <w:tr w:rsidR="00A377CD">
        <w:trPr>
          <w:trHeight w:val="144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https://m.edsoo.ru/7f419d08</w:t>
              </w:r>
            </w:hyperlink>
          </w:p>
        </w:tc>
      </w:tr>
      <w:tr w:rsidR="00A377CD">
        <w:trPr>
          <w:trHeight w:val="144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https://m.edsoo.ru/7f419d08</w:t>
              </w:r>
            </w:hyperlink>
          </w:p>
        </w:tc>
      </w:tr>
      <w:tr w:rsidR="00A377CD">
        <w:trPr>
          <w:trHeight w:val="144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https://m.edsoo.ru/7f419d08</w:t>
              </w:r>
            </w:hyperlink>
          </w:p>
        </w:tc>
      </w:tr>
      <w:tr w:rsidR="00A377CD">
        <w:trPr>
          <w:trHeight w:val="144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https://m.edsoo.ru/7f419d08</w:t>
              </w:r>
            </w:hyperlink>
          </w:p>
        </w:tc>
      </w:tr>
      <w:tr w:rsidR="00A377CD">
        <w:trPr>
          <w:trHeight w:val="144"/>
        </w:trPr>
        <w:tc>
          <w:tcPr>
            <w:tcW w:w="36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3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</w:pPr>
          </w:p>
        </w:tc>
      </w:tr>
    </w:tbl>
    <w:p w:rsidR="00A377CD" w:rsidRDefault="00A377CD">
      <w:pPr>
        <w:sectPr w:rsidR="00A377CD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A377CD" w:rsidRDefault="00A377CD">
      <w:pPr>
        <w:sectPr w:rsidR="00A377CD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28" w:name="block-11773961"/>
      <w:bookmarkEnd w:id="28"/>
    </w:p>
    <w:p w:rsidR="00A377CD" w:rsidRDefault="00F7673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A377CD" w:rsidRDefault="00F7673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7 КЛАСС </w:t>
      </w:r>
    </w:p>
    <w:tbl>
      <w:tblPr>
        <w:tblW w:w="13594" w:type="dxa"/>
        <w:tblInd w:w="-8" w:type="dxa"/>
        <w:tblLayout w:type="fixed"/>
        <w:tblCellMar>
          <w:top w:w="50" w:type="dxa"/>
          <w:left w:w="100" w:type="dxa"/>
        </w:tblCellMar>
        <w:tblLook w:val="04A0"/>
      </w:tblPr>
      <w:tblGrid>
        <w:gridCol w:w="656"/>
        <w:gridCol w:w="2959"/>
        <w:gridCol w:w="1152"/>
        <w:gridCol w:w="2142"/>
        <w:gridCol w:w="2286"/>
        <w:gridCol w:w="1617"/>
        <w:gridCol w:w="2782"/>
      </w:tblGrid>
      <w:tr w:rsidR="00A377CD">
        <w:trPr>
          <w:trHeight w:val="144"/>
        </w:trPr>
        <w:tc>
          <w:tcPr>
            <w:tcW w:w="6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9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урока</w:t>
            </w:r>
          </w:p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55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6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изучения</w:t>
            </w:r>
          </w:p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цифровые образовательные ресурсы</w:t>
            </w:r>
          </w:p>
          <w:p w:rsidR="00A377CD" w:rsidRDefault="00A377CD">
            <w:pPr>
              <w:widowControl w:val="0"/>
              <w:spacing w:after="0"/>
              <w:ind w:left="135"/>
            </w:pPr>
          </w:p>
        </w:tc>
      </w:tr>
      <w:tr w:rsidR="00A377CD">
        <w:trPr>
          <w:trHeight w:val="144"/>
        </w:trPr>
        <w:tc>
          <w:tcPr>
            <w:tcW w:w="6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77CD" w:rsidRDefault="00A377CD">
            <w:pPr>
              <w:widowControl w:val="0"/>
            </w:pPr>
          </w:p>
        </w:tc>
        <w:tc>
          <w:tcPr>
            <w:tcW w:w="295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77CD" w:rsidRDefault="00A377CD">
            <w:pPr>
              <w:widowControl w:val="0"/>
            </w:pP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161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77CD" w:rsidRDefault="00A377CD">
            <w:pPr>
              <w:widowControl w:val="0"/>
            </w:pPr>
          </w:p>
        </w:tc>
        <w:tc>
          <w:tcPr>
            <w:tcW w:w="278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77CD" w:rsidRDefault="00A377CD">
            <w:pPr>
              <w:widowControl w:val="0"/>
            </w:pPr>
          </w:p>
        </w:tc>
      </w:tr>
      <w:tr w:rsidR="00A377CD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</w:tr>
      <w:tr w:rsidR="00A377CD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</w:tr>
      <w:tr w:rsidR="00A377CD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</w:tr>
      <w:tr w:rsidR="00A377CD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</w:tr>
      <w:tr w:rsidR="00A377CD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</w:tr>
      <w:tr w:rsidR="00A377CD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</w:tr>
      <w:tr w:rsidR="00A377CD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Сравнение, упорядочивание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рациональных чисел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</w:tr>
      <w:tr w:rsidR="00A377CD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</w:tr>
      <w:tr w:rsidR="00A377CD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</w:tr>
      <w:tr w:rsidR="00A377CD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https://m.edsoo.ru/7f4211de</w:t>
              </w:r>
            </w:hyperlink>
          </w:p>
        </w:tc>
      </w:tr>
      <w:tr w:rsidR="00A377CD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https://m.edsoo.ru/7f421382</w:t>
              </w:r>
            </w:hyperlink>
          </w:p>
        </w:tc>
      </w:tr>
      <w:tr w:rsidR="00A377CD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https://m.edsoo.ru/7f42154e</w:t>
              </w:r>
            </w:hyperlink>
          </w:p>
        </w:tc>
      </w:tr>
      <w:tr w:rsidR="00A377CD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https://m.edsoo.ru/7f4218be</w:t>
              </w:r>
            </w:hyperlink>
          </w:p>
        </w:tc>
      </w:tr>
      <w:tr w:rsidR="00A377CD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</w:tr>
      <w:tr w:rsidR="00A377CD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основных задач </w:t>
            </w: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 дроби, проценты из реальной практики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</w:tr>
      <w:tr w:rsidR="00A377CD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</w:tr>
      <w:tr w:rsidR="00A377CD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</w:tr>
      <w:tr w:rsidR="00A377CD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</w:tr>
      <w:tr w:rsidR="00A377CD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</w:tr>
      <w:tr w:rsidR="00A377CD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</w:tr>
      <w:tr w:rsidR="00A377CD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</w:tr>
      <w:tr w:rsidR="00A377CD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</w:tr>
      <w:tr w:rsidR="00A377CD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Реальные зависимости. </w:t>
            </w: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Прямая и обратная пропорциональности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</w:tr>
      <w:tr w:rsidR="00A377CD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</w:tr>
      <w:tr w:rsidR="00A377CD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"Рациональные числа"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</w:tr>
      <w:tr w:rsidR="00A377CD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https://m.edsoo.ru/7f41feec</w:t>
              </w:r>
            </w:hyperlink>
          </w:p>
        </w:tc>
      </w:tr>
      <w:tr w:rsidR="00A377CD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</w:tr>
      <w:tr w:rsidR="00A377CD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</w:tr>
      <w:tr w:rsidR="00A377CD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</w:tr>
      <w:tr w:rsidR="00A377CD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https://m.edsoo.ru/7f41fafa</w:t>
              </w:r>
            </w:hyperlink>
          </w:p>
        </w:tc>
      </w:tr>
      <w:tr w:rsidR="00A377CD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буквенных выражений, раскрытие скобок и приведение подобных </w:t>
            </w: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слагаемых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https://m.edsoo.ru/7f41fd70</w:t>
              </w:r>
            </w:hyperlink>
          </w:p>
        </w:tc>
      </w:tr>
      <w:tr w:rsidR="00A377CD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</w:tr>
      <w:tr w:rsidR="00A377CD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</w:tr>
      <w:tr w:rsidR="00A377CD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https://m.edsoo.ru/7f421382</w:t>
              </w:r>
            </w:hyperlink>
          </w:p>
        </w:tc>
      </w:tr>
      <w:tr w:rsidR="00A377CD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https://m.edsoo.ru/7f42154e</w:t>
              </w:r>
            </w:hyperlink>
          </w:p>
        </w:tc>
      </w:tr>
      <w:tr w:rsidR="00A377CD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https://m.edsoo.ru/7f4218be</w:t>
              </w:r>
            </w:hyperlink>
          </w:p>
        </w:tc>
      </w:tr>
      <w:tr w:rsidR="00A377CD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https://m.edsoo.ru/7f42276e</w:t>
              </w:r>
            </w:hyperlink>
          </w:p>
        </w:tc>
      </w:tr>
      <w:tr w:rsidR="00A377CD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https://m.edsoo.ru/7f422930</w:t>
              </w:r>
            </w:hyperlink>
          </w:p>
        </w:tc>
      </w:tr>
      <w:tr w:rsidR="00A377CD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https://m.edsoo.ru/7f422af2</w:t>
              </w:r>
            </w:hyperlink>
          </w:p>
        </w:tc>
      </w:tr>
      <w:tr w:rsidR="00A377CD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https://m.edsoo.ru/7f422cc8</w:t>
              </w:r>
            </w:hyperlink>
          </w:p>
        </w:tc>
      </w:tr>
      <w:tr w:rsidR="00A377CD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https://m.edsoo.ru/7f422fca</w:t>
              </w:r>
            </w:hyperlink>
          </w:p>
        </w:tc>
      </w:tr>
      <w:tr w:rsidR="00A377CD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https://m.edsoo.ru/7f423182</w:t>
              </w:r>
            </w:hyperlink>
          </w:p>
        </w:tc>
      </w:tr>
      <w:tr w:rsidR="00A377CD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https://m.edsoo.ru/7f42432a</w:t>
              </w:r>
            </w:hyperlink>
          </w:p>
        </w:tc>
      </w:tr>
      <w:tr w:rsidR="00A377CD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https://m.edsoo.ru/7f42464a</w:t>
              </w:r>
            </w:hyperlink>
          </w:p>
        </w:tc>
      </w:tr>
      <w:tr w:rsidR="00A377CD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https://m.edsoo.ru/7f424c12</w:t>
              </w:r>
            </w:hyperlink>
          </w:p>
        </w:tc>
      </w:tr>
      <w:tr w:rsidR="00A377CD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https://m.edsoo.ru/7f424fd2</w:t>
              </w:r>
            </w:hyperlink>
          </w:p>
        </w:tc>
      </w:tr>
      <w:tr w:rsidR="00A377CD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https://m.edsoo.ru/7f4251d0</w:t>
              </w:r>
            </w:hyperlink>
          </w:p>
        </w:tc>
      </w:tr>
      <w:tr w:rsidR="00A377CD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https://m.edsoo.ru/7f423312</w:t>
              </w:r>
            </w:hyperlink>
          </w:p>
        </w:tc>
      </w:tr>
      <w:tr w:rsidR="00A377CD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https://m.edsoo.ru/7f4237fe</w:t>
              </w:r>
            </w:hyperlink>
          </w:p>
        </w:tc>
      </w:tr>
      <w:tr w:rsidR="00A377CD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https://m.edsoo.ru/7f4239de</w:t>
              </w:r>
            </w:hyperlink>
          </w:p>
        </w:tc>
      </w:tr>
      <w:tr w:rsidR="00A377CD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</w:tr>
      <w:tr w:rsidR="00A377CD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"Алгебраические выражения"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</w:tr>
      <w:tr w:rsidR="00A377CD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</w:tr>
      <w:tr w:rsidR="00A377CD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</w:tr>
      <w:tr w:rsidR="00A377CD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https://m.edsoo.ru/7f420482</w:t>
              </w:r>
            </w:hyperlink>
          </w:p>
        </w:tc>
      </w:tr>
      <w:tr w:rsidR="00A377CD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</w:tr>
      <w:tr w:rsidR="00A377CD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https://m.edsoo.ru/7f42064e</w:t>
              </w:r>
            </w:hyperlink>
          </w:p>
        </w:tc>
      </w:tr>
      <w:tr w:rsidR="00A377CD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https://m.edsoo.ru/7f420806</w:t>
              </w:r>
            </w:hyperlink>
          </w:p>
        </w:tc>
      </w:tr>
      <w:tr w:rsidR="00A377CD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https://m.edsoo.ru/7f4209a0</w:t>
              </w:r>
            </w:hyperlink>
          </w:p>
        </w:tc>
      </w:tr>
      <w:tr w:rsidR="00A377CD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https://m.edsoo.ru/7f420e6e</w:t>
              </w:r>
            </w:hyperlink>
          </w:p>
        </w:tc>
      </w:tr>
      <w:tr w:rsidR="00A377CD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https://m.edsoo.ru/7f427c32</w:t>
              </w:r>
            </w:hyperlink>
          </w:p>
        </w:tc>
      </w:tr>
      <w:tr w:rsidR="00A377CD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https://m.edsoo.ru/7f427e8a</w:t>
              </w:r>
            </w:hyperlink>
          </w:p>
        </w:tc>
      </w:tr>
      <w:tr w:rsidR="00A377CD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https://m.edsoo.ru/7f42836c</w:t>
              </w:r>
            </w:hyperlink>
          </w:p>
        </w:tc>
      </w:tr>
      <w:tr w:rsidR="00A377CD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</w:tr>
      <w:tr w:rsidR="00A377CD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</w:tr>
      <w:tr w:rsidR="00A377CD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</w:tr>
      <w:tr w:rsidR="00A377CD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https://m.edsoo.ru/7f4284de</w:t>
              </w:r>
            </w:hyperlink>
          </w:p>
        </w:tc>
      </w:tr>
      <w:tr w:rsidR="00A377CD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https://m.edsoo.ru/7f42865a</w:t>
              </w:r>
            </w:hyperlink>
          </w:p>
        </w:tc>
      </w:tr>
      <w:tr w:rsidR="00A377CD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https://m.edsoo.ru/7f4287d6</w:t>
              </w:r>
            </w:hyperlink>
          </w:p>
        </w:tc>
      </w:tr>
      <w:tr w:rsidR="00A377CD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</w:tr>
      <w:tr w:rsidR="00A377CD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</w:tr>
      <w:tr w:rsidR="00A377CD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"Линейные уравнения"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https://m.edsoo.ru/7f421044</w:t>
              </w:r>
            </w:hyperlink>
          </w:p>
        </w:tc>
      </w:tr>
      <w:tr w:rsidR="00A377CD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https://m.edsoo.ru/7f41de76</w:t>
              </w:r>
            </w:hyperlink>
          </w:p>
        </w:tc>
      </w:tr>
      <w:tr w:rsidR="00A377CD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https://m.edsoo.ru/7f41dff2</w:t>
              </w:r>
            </w:hyperlink>
          </w:p>
        </w:tc>
      </w:tr>
      <w:tr w:rsidR="00A377CD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</w:tr>
      <w:tr w:rsidR="00A377CD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</w:tr>
      <w:tr w:rsidR="00A377CD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</w:tr>
      <w:tr w:rsidR="00A377CD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https://m.edsoo.ru/7f41e16e</w:t>
              </w:r>
            </w:hyperlink>
          </w:p>
        </w:tc>
      </w:tr>
      <w:tr w:rsidR="00A377CD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https://m.edsoo.ru/7f41e42a</w:t>
              </w:r>
            </w:hyperlink>
          </w:p>
        </w:tc>
      </w:tr>
      <w:tr w:rsidR="00A377CD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https://m.edsoo.ru/7f41e8a8</w:t>
              </w:r>
            </w:hyperlink>
          </w:p>
        </w:tc>
      </w:tr>
      <w:tr w:rsidR="00A377CD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https://m.edsoo.ru/7f41ed80</w:t>
              </w:r>
            </w:hyperlink>
          </w:p>
        </w:tc>
      </w:tr>
      <w:tr w:rsidR="00A377CD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</w:tr>
      <w:tr w:rsidR="00A377CD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</w:tr>
      <w:tr w:rsidR="00A377CD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https://m.edsoo.ru/7f41ea24</w:t>
              </w:r>
            </w:hyperlink>
          </w:p>
        </w:tc>
      </w:tr>
      <w:tr w:rsidR="00A377CD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</w:tr>
      <w:tr w:rsidR="00A377CD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https://m.edsoo.ru/7f41ef06</w:t>
              </w:r>
            </w:hyperlink>
          </w:p>
        </w:tc>
      </w:tr>
      <w:tr w:rsidR="00A377CD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</w:tr>
      <w:tr w:rsidR="00A377CD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https://m.edsoo.ru/7f41f078</w:t>
              </w:r>
            </w:hyperlink>
          </w:p>
        </w:tc>
      </w:tr>
      <w:tr w:rsidR="00A377CD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https://m.edsoo.ru/7f41f1fe</w:t>
              </w:r>
            </w:hyperlink>
          </w:p>
        </w:tc>
      </w:tr>
      <w:tr w:rsidR="00A377CD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https://m.edsoo.ru/7f427282</w:t>
              </w:r>
            </w:hyperlink>
          </w:p>
        </w:tc>
      </w:tr>
      <w:tr w:rsidR="00A377CD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https://m.edsoo.ru/7f427412</w:t>
              </w:r>
            </w:hyperlink>
          </w:p>
        </w:tc>
      </w:tr>
      <w:tr w:rsidR="00A377CD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A377CD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</w:tr>
      <w:tr w:rsidR="00A377CD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</w:tr>
      <w:tr w:rsidR="00A377CD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</w:tr>
      <w:tr w:rsidR="00A377CD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"Координаты и графики.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Функции"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https://m.edsoo.ru/7f41f50a</w:t>
              </w:r>
            </w:hyperlink>
          </w:p>
        </w:tc>
      </w:tr>
      <w:tr w:rsidR="00A377CD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https://m.edsoo.ru/7f429c6c</w:t>
              </w:r>
            </w:hyperlink>
          </w:p>
        </w:tc>
      </w:tr>
      <w:tr w:rsidR="00A377CD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https://m.edsoo.ru/7f429f32</w:t>
              </w:r>
            </w:hyperlink>
          </w:p>
        </w:tc>
      </w:tr>
      <w:tr w:rsidR="00A377CD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</w:t>
            </w: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понятий и методов курса 7 класса, обобщение знаний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https://m.edsoo.ru/7f42a0e0</w:t>
              </w:r>
            </w:hyperlink>
          </w:p>
        </w:tc>
      </w:tr>
      <w:tr w:rsidR="00A377CD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https://m.edsoo.ru/7f42a27a</w:t>
              </w:r>
            </w:hyperlink>
          </w:p>
        </w:tc>
      </w:tr>
      <w:tr w:rsidR="00A377CD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</w:tr>
      <w:tr w:rsidR="00A377CD">
        <w:trPr>
          <w:trHeight w:val="144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https://m.edsoo.ru/7f42a900</w:t>
              </w:r>
            </w:hyperlink>
          </w:p>
        </w:tc>
      </w:tr>
      <w:tr w:rsidR="00A377CD">
        <w:trPr>
          <w:trHeight w:val="144"/>
        </w:trPr>
        <w:tc>
          <w:tcPr>
            <w:tcW w:w="36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43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</w:pPr>
          </w:p>
        </w:tc>
      </w:tr>
    </w:tbl>
    <w:p w:rsidR="00A377CD" w:rsidRDefault="00A377CD">
      <w:pPr>
        <w:sectPr w:rsidR="00A377CD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A377CD" w:rsidRDefault="00F7673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8 КЛАСС </w:t>
      </w:r>
    </w:p>
    <w:tbl>
      <w:tblPr>
        <w:tblW w:w="13594" w:type="dxa"/>
        <w:tblInd w:w="-8" w:type="dxa"/>
        <w:tblLayout w:type="fixed"/>
        <w:tblCellMar>
          <w:top w:w="50" w:type="dxa"/>
          <w:left w:w="100" w:type="dxa"/>
        </w:tblCellMar>
        <w:tblLook w:val="04A0"/>
      </w:tblPr>
      <w:tblGrid>
        <w:gridCol w:w="676"/>
        <w:gridCol w:w="2720"/>
        <w:gridCol w:w="1192"/>
        <w:gridCol w:w="2190"/>
        <w:gridCol w:w="2332"/>
        <w:gridCol w:w="1653"/>
        <w:gridCol w:w="2831"/>
      </w:tblGrid>
      <w:tr w:rsidR="00A377CD">
        <w:trPr>
          <w:trHeight w:val="144"/>
        </w:trPr>
        <w:tc>
          <w:tcPr>
            <w:tcW w:w="6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урока</w:t>
            </w:r>
          </w:p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57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6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изучения</w:t>
            </w:r>
          </w:p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цифровые образовательные ресурсы</w:t>
            </w:r>
          </w:p>
          <w:p w:rsidR="00A377CD" w:rsidRDefault="00A377CD">
            <w:pPr>
              <w:widowControl w:val="0"/>
              <w:spacing w:after="0"/>
              <w:ind w:left="135"/>
            </w:pPr>
          </w:p>
        </w:tc>
      </w:tr>
      <w:tr w:rsidR="00A377CD">
        <w:trPr>
          <w:trHeight w:val="144"/>
        </w:trPr>
        <w:tc>
          <w:tcPr>
            <w:tcW w:w="6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77CD" w:rsidRDefault="00A377CD">
            <w:pPr>
              <w:widowControl w:val="0"/>
            </w:pPr>
          </w:p>
        </w:tc>
        <w:tc>
          <w:tcPr>
            <w:tcW w:w="272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77CD" w:rsidRDefault="00A377CD">
            <w:pPr>
              <w:widowControl w:val="0"/>
            </w:pP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165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77CD" w:rsidRDefault="00A377CD">
            <w:pPr>
              <w:widowControl w:val="0"/>
            </w:pPr>
          </w:p>
        </w:tc>
        <w:tc>
          <w:tcPr>
            <w:tcW w:w="283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77CD" w:rsidRDefault="00A377CD">
            <w:pPr>
              <w:widowControl w:val="0"/>
            </w:pPr>
          </w:p>
        </w:tc>
      </w:tr>
      <w:tr w:rsidR="00A377CD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https://m.edsoo.ru/7f430382</w:t>
              </w:r>
            </w:hyperlink>
          </w:p>
        </w:tc>
      </w:tr>
      <w:tr w:rsidR="00A377CD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</w:tr>
      <w:tr w:rsidR="00A377CD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</w:tr>
      <w:tr w:rsidR="00A377CD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https://m.edsoo.ru/7f4308e6</w:t>
              </w:r>
            </w:hyperlink>
          </w:p>
        </w:tc>
      </w:tr>
      <w:tr w:rsidR="00A377CD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https://m.edsoo.ru/7f430a8a</w:t>
              </w:r>
            </w:hyperlink>
          </w:p>
        </w:tc>
      </w:tr>
      <w:tr w:rsidR="00A377CD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https://m.edsoo.ru/7f430f44</w:t>
              </w:r>
            </w:hyperlink>
          </w:p>
        </w:tc>
      </w:tr>
      <w:tr w:rsidR="00A377CD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https://m.edsoo.ru/7f430f44</w:t>
              </w:r>
            </w:hyperlink>
          </w:p>
        </w:tc>
      </w:tr>
      <w:tr w:rsidR="00A377CD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https://m.edsoo.ru/7f43128c</w:t>
              </w:r>
            </w:hyperlink>
          </w:p>
        </w:tc>
      </w:tr>
      <w:tr w:rsidR="00A377CD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https://m.edsoo.ru/7f42d452</w:t>
              </w:r>
            </w:hyperlink>
          </w:p>
        </w:tc>
      </w:tr>
      <w:tr w:rsidR="00A377CD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https://m.edsoo.ru/7f4315c0</w:t>
              </w:r>
            </w:hyperlink>
          </w:p>
        </w:tc>
      </w:tr>
      <w:tr w:rsidR="00A377CD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https://m.edsoo.ru/7f4354a4</w:t>
              </w:r>
            </w:hyperlink>
          </w:p>
        </w:tc>
      </w:tr>
      <w:tr w:rsidR="00A377CD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https://m.edsoo.ru/7f435648</w:t>
              </w:r>
            </w:hyperlink>
          </w:p>
        </w:tc>
      </w:tr>
      <w:tr w:rsidR="00A377CD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https://m.edsoo.ru/7f42eaaa</w:t>
              </w:r>
            </w:hyperlink>
          </w:p>
        </w:tc>
      </w:tr>
      <w:tr w:rsidR="00A377CD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</w:tr>
      <w:tr w:rsidR="00A377CD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</w:tr>
      <w:tr w:rsidR="00A377CD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</w:tr>
      <w:tr w:rsidR="00A377CD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</w:tr>
      <w:tr w:rsidR="00A377CD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</w:tr>
      <w:tr w:rsidR="00A377CD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</w:tr>
      <w:tr w:rsidR="00A377CD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вида x² = a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</w:tr>
      <w:tr w:rsidR="00A377CD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https://m.edsoo.ru/7f42d862</w:t>
              </w:r>
            </w:hyperlink>
          </w:p>
        </w:tc>
      </w:tr>
      <w:tr w:rsidR="00A377CD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Свойства арифметических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квадратных корней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https://m.edsoo.ru/7f42d862</w:t>
              </w:r>
            </w:hyperlink>
          </w:p>
        </w:tc>
      </w:tr>
      <w:tr w:rsidR="00A377CD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https://m.edsoo.ru/7f42dd26</w:t>
              </w:r>
            </w:hyperlink>
          </w:p>
        </w:tc>
      </w:tr>
      <w:tr w:rsidR="00A377CD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https://m.edsoo.ru/7f42ded4</w:t>
              </w:r>
            </w:hyperlink>
          </w:p>
        </w:tc>
      </w:tr>
      <w:tr w:rsidR="00A377CD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https://m.edsoo.ru/7f42e0be</w:t>
              </w:r>
            </w:hyperlink>
          </w:p>
        </w:tc>
      </w:tr>
      <w:tr w:rsidR="00A377CD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https://m.edsoo.ru/7f42e262</w:t>
              </w:r>
            </w:hyperlink>
          </w:p>
        </w:tc>
      </w:tr>
      <w:tr w:rsidR="00A377CD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Стандартная запись числа. Размеры объектов окружающего мира (от элементарных частиц до космических объектов), длительность процессов в </w:t>
            </w: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окружающем мире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https://m.edsoo.ru/7f436098</w:t>
              </w:r>
            </w:hyperlink>
          </w:p>
        </w:tc>
      </w:tr>
      <w:tr w:rsidR="00A377CD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https://m.edsoo.ru/7f435648</w:t>
              </w:r>
            </w:hyperlink>
          </w:p>
        </w:tc>
      </w:tr>
      <w:tr w:rsidR="00A377CD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https://m.edsoo.ru/7f435648</w:t>
              </w:r>
            </w:hyperlink>
          </w:p>
        </w:tc>
      </w:tr>
      <w:tr w:rsidR="00A377CD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https://m.edsoo.ru/7f43599a</w:t>
              </w:r>
            </w:hyperlink>
          </w:p>
        </w:tc>
      </w:tr>
      <w:tr w:rsidR="00A377CD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https://m.edsoo.ru/7f435ed6</w:t>
              </w:r>
            </w:hyperlink>
          </w:p>
        </w:tc>
      </w:tr>
      <w:tr w:rsidR="00A377CD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</w:tr>
      <w:tr w:rsidR="00A377CD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</w:tr>
      <w:tr w:rsidR="00A377CD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https://m.edsoo.ru/7f42fd38</w:t>
              </w:r>
            </w:hyperlink>
          </w:p>
        </w:tc>
      </w:tr>
      <w:tr w:rsidR="00A377CD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https://m.edsoo.ru/7f42fd38</w:t>
              </w:r>
            </w:hyperlink>
          </w:p>
        </w:tc>
      </w:tr>
      <w:tr w:rsidR="00A377CD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"Квадратные корни. </w:t>
            </w:r>
            <w:r>
              <w:rPr>
                <w:rFonts w:ascii="Times New Roman" w:hAnsi="Times New Roman"/>
                <w:color w:val="000000"/>
                <w:sz w:val="24"/>
              </w:rPr>
              <w:t>Степени. Квадратный трехчлен"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https://m.edsoo.ru/7f42ec80</w:t>
              </w:r>
            </w:hyperlink>
          </w:p>
        </w:tc>
      </w:tr>
      <w:tr w:rsidR="00A377CD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https://m.edsoo.ru/7f4318c2</w:t>
              </w:r>
            </w:hyperlink>
          </w:p>
        </w:tc>
      </w:tr>
      <w:tr w:rsidR="00A377CD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https://m.edsoo.ru/7f431a20</w:t>
              </w:r>
            </w:hyperlink>
          </w:p>
        </w:tc>
      </w:tr>
      <w:tr w:rsidR="00A377CD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https://m.edsoo.ru/7f43259c</w:t>
              </w:r>
            </w:hyperlink>
          </w:p>
        </w:tc>
      </w:tr>
      <w:tr w:rsidR="00A377CD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https://m.edsoo.ru/7f432736</w:t>
              </w:r>
            </w:hyperlink>
          </w:p>
        </w:tc>
      </w:tr>
      <w:tr w:rsidR="00A377CD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https://m.edsoo.ru/7f432736</w:t>
              </w:r>
            </w:hyperlink>
          </w:p>
        </w:tc>
      </w:tr>
      <w:tr w:rsidR="00A377CD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"Алгебраическая </w:t>
            </w: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дробь"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https://m.edsoo.ru/7f431d36</w:t>
              </w:r>
            </w:hyperlink>
          </w:p>
        </w:tc>
      </w:tr>
      <w:tr w:rsidR="00A377CD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https://m.edsoo.ru/7f42ee1a</w:t>
              </w:r>
            </w:hyperlink>
          </w:p>
        </w:tc>
      </w:tr>
      <w:tr w:rsidR="00A377CD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https://m.edsoo.ru/7f42ee1a</w:t>
              </w:r>
            </w:hyperlink>
          </w:p>
        </w:tc>
      </w:tr>
      <w:tr w:rsidR="00A377CD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https://m.edsoo.ru/7f42ee1a</w:t>
              </w:r>
            </w:hyperlink>
          </w:p>
        </w:tc>
      </w:tr>
      <w:tr w:rsidR="00A377CD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https://m.edsoo.ru/7f42f158</w:t>
              </w:r>
            </w:hyperlink>
          </w:p>
        </w:tc>
      </w:tr>
      <w:tr w:rsidR="00A377CD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https://m.edsoo.ru/7f42f3f6</w:t>
              </w:r>
            </w:hyperlink>
          </w:p>
        </w:tc>
      </w:tr>
      <w:tr w:rsidR="00A377CD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https://m.edsoo.ru/7f42f5a4</w:t>
              </w:r>
            </w:hyperlink>
          </w:p>
        </w:tc>
      </w:tr>
      <w:tr w:rsidR="00A377CD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https://m.edsoo.ru/7f42fef0</w:t>
              </w:r>
            </w:hyperlink>
          </w:p>
        </w:tc>
      </w:tr>
      <w:tr w:rsidR="00A377CD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https://m.edsoo.ru/7f430076</w:t>
              </w:r>
            </w:hyperlink>
          </w:p>
        </w:tc>
      </w:tr>
      <w:tr w:rsidR="00A377CD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https://m.edsoo.ru/7f43c542</w:t>
              </w:r>
            </w:hyperlink>
          </w:p>
        </w:tc>
      </w:tr>
      <w:tr w:rsidR="00A377CD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https://m.edsoo.ru/7f43c3d0</w:t>
              </w:r>
            </w:hyperlink>
          </w:p>
        </w:tc>
      </w:tr>
      <w:tr w:rsidR="00A377CD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https://m.edsoo.ru/7f4328c6</w:t>
              </w:r>
            </w:hyperlink>
          </w:p>
        </w:tc>
      </w:tr>
      <w:tr w:rsidR="00A377CD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https://m.edsoo.ru/7f432b6e</w:t>
              </w:r>
            </w:hyperlink>
          </w:p>
        </w:tc>
      </w:tr>
      <w:tr w:rsidR="00A377CD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https://m.edsoo.ru/7f42f75c</w:t>
              </w:r>
            </w:hyperlink>
          </w:p>
        </w:tc>
      </w:tr>
      <w:tr w:rsidR="00A377CD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</w:t>
            </w: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задач с помощью квадратных уравнений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https://m.edsoo.ru/7f42f8f6</w:t>
              </w:r>
            </w:hyperlink>
          </w:p>
        </w:tc>
      </w:tr>
      <w:tr w:rsidR="00A377CD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"Квадратные уравнения"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https://m.edsoo.ru/7f4301f2</w:t>
              </w:r>
            </w:hyperlink>
          </w:p>
        </w:tc>
      </w:tr>
      <w:tr w:rsidR="00A377CD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</w:tr>
      <w:tr w:rsidR="00A377CD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</w:tr>
      <w:tr w:rsidR="00A377CD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</w:tr>
      <w:tr w:rsidR="00A377CD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</w:tr>
      <w:tr w:rsidR="00A377CD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систем двух линейных уравнений с </w:t>
            </w: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двумя переменными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</w:tr>
      <w:tr w:rsidR="00A377CD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</w:tr>
      <w:tr w:rsidR="00A377CD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</w:tr>
      <w:tr w:rsidR="00A377CD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</w:tr>
      <w:tr w:rsidR="00A377CD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https://m.edsoo.ru/7f43d6d6</w:t>
              </w:r>
            </w:hyperlink>
          </w:p>
        </w:tc>
      </w:tr>
      <w:tr w:rsidR="00A377CD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https://m.edsoo.ru/7f43d6d6</w:t>
              </w:r>
            </w:hyperlink>
          </w:p>
        </w:tc>
      </w:tr>
      <w:tr w:rsidR="00A377CD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с помощью </w:t>
            </w: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 уравнений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</w:tr>
      <w:tr w:rsidR="00A377CD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</w:tr>
      <w:tr w:rsidR="00A377CD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</w:tr>
      <w:tr w:rsidR="00A377CD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</w:tr>
      <w:tr w:rsidR="00A377CD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</w:tr>
      <w:tr w:rsidR="00A377CD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</w:tr>
      <w:tr w:rsidR="00A377CD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https://m.edsoo.ru/7f42c692</w:t>
              </w:r>
            </w:hyperlink>
          </w:p>
        </w:tc>
      </w:tr>
      <w:tr w:rsidR="00A377CD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https://m.edsoo.ru/7f42c840</w:t>
              </w:r>
            </w:hyperlink>
          </w:p>
        </w:tc>
      </w:tr>
      <w:tr w:rsidR="00A377CD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</w:tr>
      <w:tr w:rsidR="00A377CD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линейных неравенств с одной </w:t>
            </w: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переменной и их решение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https://m.edsoo.ru/7f42cb88</w:t>
              </w:r>
            </w:hyperlink>
          </w:p>
        </w:tc>
      </w:tr>
      <w:tr w:rsidR="00A377CD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https://m.edsoo.ru/7f42cd2c</w:t>
              </w:r>
            </w:hyperlink>
          </w:p>
        </w:tc>
      </w:tr>
      <w:tr w:rsidR="00A377CD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</w:tr>
      <w:tr w:rsidR="00A377CD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https://m.edsoo.ru/7f42c9e4</w:t>
              </w:r>
            </w:hyperlink>
          </w:p>
        </w:tc>
      </w:tr>
      <w:tr w:rsidR="00A377CD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https://m.edsoo.ru/7f42c9e4</w:t>
              </w:r>
            </w:hyperlink>
          </w:p>
        </w:tc>
      </w:tr>
      <w:tr w:rsidR="00A377CD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</w:tr>
      <w:tr w:rsidR="00A377CD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https://m.edsoo.ru/7f433c12</w:t>
              </w:r>
            </w:hyperlink>
          </w:p>
        </w:tc>
      </w:tr>
      <w:tr w:rsidR="00A377CD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https://m.edsoo.ru/7f433d84</w:t>
              </w:r>
            </w:hyperlink>
          </w:p>
        </w:tc>
      </w:tr>
      <w:tr w:rsidR="00A377CD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</w:tr>
      <w:tr w:rsidR="00A377CD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</w:tr>
      <w:tr w:rsidR="00A377CD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функции, их отображение на графике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</w:tr>
      <w:tr w:rsidR="00A377CD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графиков функций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</w:tr>
      <w:tr w:rsidR="00A377CD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</w:tr>
      <w:tr w:rsidR="00A377CD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https://m.edsoo.ru/7f434bbc</w:t>
              </w:r>
            </w:hyperlink>
          </w:p>
        </w:tc>
      </w:tr>
      <w:tr w:rsidR="00A377CD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</w:tr>
      <w:tr w:rsidR="00A377CD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</w:tr>
      <w:tr w:rsidR="00A377CD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https://m.edsoo.ru/7f4343e2</w:t>
              </w:r>
            </w:hyperlink>
          </w:p>
        </w:tc>
      </w:tr>
      <w:tr w:rsidR="00A377CD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https://m.edsoo.ru/7f434572</w:t>
              </w:r>
            </w:hyperlink>
          </w:p>
        </w:tc>
      </w:tr>
      <w:tr w:rsidR="00A377CD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https://m.edsoo.ru/7f434d38</w:t>
              </w:r>
            </w:hyperlink>
          </w:p>
        </w:tc>
      </w:tr>
      <w:tr w:rsidR="00A377CD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https://m.edsoo.ru/7f434eb4</w:t>
              </w:r>
            </w:hyperlink>
          </w:p>
        </w:tc>
      </w:tr>
      <w:tr w:rsidR="00A377CD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https://m.edsoo.ru/7f4371aa</w:t>
              </w:r>
            </w:hyperlink>
          </w:p>
        </w:tc>
      </w:tr>
      <w:tr w:rsidR="00A377CD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https://m.edsoo.ru/7f43736c</w:t>
              </w:r>
            </w:hyperlink>
          </w:p>
        </w:tc>
      </w:tr>
      <w:tr w:rsidR="00A377CD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https://m.edsoo.ru/7f437510</w:t>
              </w:r>
            </w:hyperlink>
          </w:p>
        </w:tc>
      </w:tr>
      <w:tr w:rsidR="00A377CD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https://m.edsoo.ru/7f4376b4</w:t>
              </w:r>
            </w:hyperlink>
          </w:p>
        </w:tc>
      </w:tr>
      <w:tr w:rsidR="00A377CD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https://m.edsoo.ru/7f436b88</w:t>
              </w:r>
            </w:hyperlink>
          </w:p>
        </w:tc>
      </w:tr>
      <w:tr w:rsidR="00A377CD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https://m.edsoo.ru/7f437858</w:t>
              </w:r>
            </w:hyperlink>
          </w:p>
        </w:tc>
      </w:tr>
      <w:tr w:rsidR="00A377CD">
        <w:trPr>
          <w:trHeight w:val="144"/>
        </w:trPr>
        <w:tc>
          <w:tcPr>
            <w:tcW w:w="3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44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</w:pPr>
          </w:p>
        </w:tc>
      </w:tr>
    </w:tbl>
    <w:p w:rsidR="00A377CD" w:rsidRDefault="00A377CD">
      <w:pPr>
        <w:sectPr w:rsidR="00A377CD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A377CD" w:rsidRDefault="00F7673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9 КЛАСС </w:t>
      </w:r>
    </w:p>
    <w:tbl>
      <w:tblPr>
        <w:tblW w:w="13594" w:type="dxa"/>
        <w:tblInd w:w="-8" w:type="dxa"/>
        <w:tblLayout w:type="fixed"/>
        <w:tblCellMar>
          <w:top w:w="50" w:type="dxa"/>
          <w:left w:w="100" w:type="dxa"/>
        </w:tblCellMar>
        <w:tblLook w:val="04A0"/>
      </w:tblPr>
      <w:tblGrid>
        <w:gridCol w:w="645"/>
        <w:gridCol w:w="3091"/>
        <w:gridCol w:w="1127"/>
        <w:gridCol w:w="2117"/>
        <w:gridCol w:w="2263"/>
        <w:gridCol w:w="1595"/>
        <w:gridCol w:w="2756"/>
      </w:tblGrid>
      <w:tr w:rsidR="00A377CD">
        <w:trPr>
          <w:trHeight w:val="144"/>
        </w:trPr>
        <w:tc>
          <w:tcPr>
            <w:tcW w:w="6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30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урока</w:t>
            </w:r>
          </w:p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55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5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изучения</w:t>
            </w:r>
          </w:p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цифровые образовательные ресурсы</w:t>
            </w:r>
          </w:p>
          <w:p w:rsidR="00A377CD" w:rsidRDefault="00A377CD">
            <w:pPr>
              <w:widowControl w:val="0"/>
              <w:spacing w:after="0"/>
              <w:ind w:left="135"/>
            </w:pPr>
          </w:p>
        </w:tc>
      </w:tr>
      <w:tr w:rsidR="00A377CD">
        <w:trPr>
          <w:trHeight w:val="144"/>
        </w:trPr>
        <w:tc>
          <w:tcPr>
            <w:tcW w:w="64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77CD" w:rsidRDefault="00A377CD">
            <w:pPr>
              <w:widowControl w:val="0"/>
            </w:pPr>
          </w:p>
        </w:tc>
        <w:tc>
          <w:tcPr>
            <w:tcW w:w="309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77CD" w:rsidRDefault="00A377CD">
            <w:pPr>
              <w:widowControl w:val="0"/>
            </w:pP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159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77CD" w:rsidRDefault="00A377CD">
            <w:pPr>
              <w:widowControl w:val="0"/>
            </w:pPr>
          </w:p>
        </w:tc>
        <w:tc>
          <w:tcPr>
            <w:tcW w:w="275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77CD" w:rsidRDefault="00A377CD">
            <w:pPr>
              <w:widowControl w:val="0"/>
            </w:pPr>
          </w:p>
        </w:tc>
      </w:tr>
      <w:tr w:rsidR="00A377CD">
        <w:trPr>
          <w:trHeight w:val="144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</w:tr>
      <w:tr w:rsidR="00A377CD">
        <w:trPr>
          <w:trHeight w:val="144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</w:tr>
      <w:tr w:rsidR="00A377CD">
        <w:trPr>
          <w:trHeight w:val="144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</w:tr>
      <w:tr w:rsidR="00A377CD">
        <w:trPr>
          <w:trHeight w:val="144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</w:tr>
      <w:tr w:rsidR="00A377CD">
        <w:trPr>
          <w:trHeight w:val="144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Приближённое значение </w:t>
            </w: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величины, точность приближения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</w:tr>
      <w:tr w:rsidR="00A377CD">
        <w:trPr>
          <w:trHeight w:val="144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</w:tr>
      <w:tr w:rsidR="00A377CD">
        <w:trPr>
          <w:trHeight w:val="144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</w:tr>
      <w:tr w:rsidR="00A377CD">
        <w:trPr>
          <w:trHeight w:val="144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</w:tr>
      <w:tr w:rsidR="00A377CD">
        <w:trPr>
          <w:trHeight w:val="144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</w:tr>
      <w:tr w:rsidR="00A377CD">
        <w:trPr>
          <w:trHeight w:val="144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https://m.edsoo.ru/7f43bf66</w:t>
              </w:r>
            </w:hyperlink>
          </w:p>
        </w:tc>
      </w:tr>
      <w:tr w:rsidR="00A377CD">
        <w:trPr>
          <w:trHeight w:val="144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</w:tr>
      <w:tr w:rsidR="00A377CD">
        <w:trPr>
          <w:trHeight w:val="144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https://m.edsoo.ru/7f43c542</w:t>
              </w:r>
            </w:hyperlink>
          </w:p>
        </w:tc>
      </w:tr>
      <w:tr w:rsidR="00A377CD">
        <w:trPr>
          <w:trHeight w:val="144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https://m.edsoo.ru/7f43c542</w:t>
              </w:r>
            </w:hyperlink>
          </w:p>
        </w:tc>
      </w:tr>
      <w:tr w:rsidR="00A377CD">
        <w:trPr>
          <w:trHeight w:val="144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https://m.edsoo.ru/7f43c3d0</w:t>
              </w:r>
            </w:hyperlink>
          </w:p>
        </w:tc>
      </w:tr>
      <w:tr w:rsidR="00A377CD">
        <w:trPr>
          <w:trHeight w:val="144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https://m.edsoo.ru/7f43c3d0</w:t>
              </w:r>
            </w:hyperlink>
          </w:p>
        </w:tc>
      </w:tr>
      <w:tr w:rsidR="00A377CD">
        <w:trPr>
          <w:trHeight w:val="144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</w:tr>
      <w:tr w:rsidR="00A377CD">
        <w:trPr>
          <w:trHeight w:val="144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</w:tr>
      <w:tr w:rsidR="00A377CD">
        <w:trPr>
          <w:trHeight w:val="144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https://m.edsoo.ru/7f43c9b6</w:t>
              </w:r>
            </w:hyperlink>
          </w:p>
        </w:tc>
      </w:tr>
      <w:tr w:rsidR="00A377CD">
        <w:trPr>
          <w:trHeight w:val="144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https://m.edsoo.ru/7f43c9b6</w:t>
              </w:r>
            </w:hyperlink>
          </w:p>
        </w:tc>
      </w:tr>
      <w:tr w:rsidR="00A377CD">
        <w:trPr>
          <w:trHeight w:val="144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</w:tr>
      <w:tr w:rsidR="00A377CD">
        <w:trPr>
          <w:trHeight w:val="144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</w:tr>
      <w:tr w:rsidR="00A377CD">
        <w:trPr>
          <w:trHeight w:val="144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</w:tr>
      <w:tr w:rsidR="00A377CD">
        <w:trPr>
          <w:trHeight w:val="144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"Уравнения с одной переменной"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</w:tr>
      <w:tr w:rsidR="00A377CD">
        <w:trPr>
          <w:trHeight w:val="144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https://m.edsoo.ru/7f43d0b4</w:t>
              </w:r>
            </w:hyperlink>
          </w:p>
        </w:tc>
      </w:tr>
      <w:tr w:rsidR="00A377CD">
        <w:trPr>
          <w:trHeight w:val="144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https://m.edsoo.ru/7f43d0b4</w:t>
              </w:r>
            </w:hyperlink>
          </w:p>
        </w:tc>
      </w:tr>
      <w:tr w:rsidR="00A377CD">
        <w:trPr>
          <w:trHeight w:val="144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</w:tr>
      <w:tr w:rsidR="00A377CD">
        <w:trPr>
          <w:trHeight w:val="144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</w:tr>
      <w:tr w:rsidR="00A377CD">
        <w:trPr>
          <w:trHeight w:val="144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</w:tr>
      <w:tr w:rsidR="00A377CD">
        <w:trPr>
          <w:trHeight w:val="144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двух линейных </w:t>
            </w: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уравнений с двумя переменными и её решение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</w:tr>
      <w:tr w:rsidR="00A377CD">
        <w:trPr>
          <w:trHeight w:val="144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https://m.edsoo.ru/7f43d23a</w:t>
              </w:r>
            </w:hyperlink>
          </w:p>
        </w:tc>
      </w:tr>
      <w:tr w:rsidR="00A377CD">
        <w:trPr>
          <w:trHeight w:val="144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https://m.edsoo.ru/7f43d55a</w:t>
              </w:r>
            </w:hyperlink>
          </w:p>
        </w:tc>
      </w:tr>
      <w:tr w:rsidR="00A377CD">
        <w:trPr>
          <w:trHeight w:val="144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</w:tr>
      <w:tr w:rsidR="00A377CD">
        <w:trPr>
          <w:trHeight w:val="144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</w:tr>
      <w:tr w:rsidR="00A377CD">
        <w:trPr>
          <w:trHeight w:val="144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системы уравнений с двумя переменными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</w:tr>
      <w:tr w:rsidR="00A377CD">
        <w:trPr>
          <w:trHeight w:val="144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</w:tr>
      <w:tr w:rsidR="00A377CD">
        <w:trPr>
          <w:trHeight w:val="144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</w:t>
            </w: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алгебраическим способом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</w:tr>
      <w:tr w:rsidR="00A377CD">
        <w:trPr>
          <w:trHeight w:val="144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"Системы уравнений"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</w:tr>
      <w:tr w:rsidR="00A377CD">
        <w:trPr>
          <w:trHeight w:val="144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</w:tr>
      <w:tr w:rsidR="00A377CD">
        <w:trPr>
          <w:trHeight w:val="144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https://m.edsoo.ru/7f43ad5a</w:t>
              </w:r>
            </w:hyperlink>
          </w:p>
        </w:tc>
      </w:tr>
      <w:tr w:rsidR="00A377CD">
        <w:trPr>
          <w:trHeight w:val="144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https://m.edsoo.ru/7f43af08</w:t>
              </w:r>
            </w:hyperlink>
          </w:p>
        </w:tc>
      </w:tr>
      <w:tr w:rsidR="00A377CD">
        <w:trPr>
          <w:trHeight w:val="144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https://m.edsoo.ru/7f43af08</w:t>
              </w:r>
            </w:hyperlink>
          </w:p>
        </w:tc>
      </w:tr>
      <w:tr w:rsidR="00A377CD">
        <w:trPr>
          <w:trHeight w:val="144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https://m.edsoo.ru/7f43af08</w:t>
              </w:r>
            </w:hyperlink>
          </w:p>
        </w:tc>
      </w:tr>
      <w:tr w:rsidR="00A377CD">
        <w:trPr>
          <w:trHeight w:val="144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</w:tr>
      <w:tr w:rsidR="00A377CD">
        <w:trPr>
          <w:trHeight w:val="144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линейных </w:t>
            </w: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неравенств с одной переменной и их решение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</w:tr>
      <w:tr w:rsidR="00A377CD">
        <w:trPr>
          <w:trHeight w:val="144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</w:tr>
      <w:tr w:rsidR="00A377CD">
        <w:trPr>
          <w:trHeight w:val="144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https://m.edsoo.ru/7f43b098</w:t>
              </w:r>
            </w:hyperlink>
          </w:p>
        </w:tc>
      </w:tr>
      <w:tr w:rsidR="00A377CD">
        <w:trPr>
          <w:trHeight w:val="144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https://m.edsoo.ru/7f43b21e</w:t>
              </w:r>
            </w:hyperlink>
          </w:p>
        </w:tc>
      </w:tr>
      <w:tr w:rsidR="00A377CD">
        <w:trPr>
          <w:trHeight w:val="144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https://m.edsoo.ru/7f43b5a2</w:t>
              </w:r>
            </w:hyperlink>
          </w:p>
        </w:tc>
      </w:tr>
      <w:tr w:rsidR="00A377CD">
        <w:trPr>
          <w:trHeight w:val="144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</w:tr>
      <w:tr w:rsidR="00A377CD">
        <w:trPr>
          <w:trHeight w:val="144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</w:tr>
      <w:tr w:rsidR="00A377CD">
        <w:trPr>
          <w:trHeight w:val="144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https://m.edsoo.ru/7f43b098</w:t>
              </w:r>
            </w:hyperlink>
          </w:p>
        </w:tc>
      </w:tr>
      <w:tr w:rsidR="00A377CD">
        <w:trPr>
          <w:trHeight w:val="144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</w:t>
            </w: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интерпретация неравенств и систем неравенств с двумя переменными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</w:tr>
      <w:tr w:rsidR="00A377CD">
        <w:trPr>
          <w:trHeight w:val="144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"Неравенства"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</w:tr>
      <w:tr w:rsidR="00A377CD">
        <w:trPr>
          <w:trHeight w:val="144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https://m.edsoo.ru/7f4396c6</w:t>
              </w:r>
            </w:hyperlink>
          </w:p>
        </w:tc>
      </w:tr>
      <w:tr w:rsidR="00A377CD">
        <w:trPr>
          <w:trHeight w:val="144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https://m.edsoo.ru/7f439842</w:t>
              </w:r>
            </w:hyperlink>
          </w:p>
        </w:tc>
      </w:tr>
      <w:tr w:rsidR="00A377CD">
        <w:trPr>
          <w:trHeight w:val="144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https://m.edsoo.ru/7f4399b4</w:t>
              </w:r>
            </w:hyperlink>
          </w:p>
        </w:tc>
      </w:tr>
      <w:tr w:rsidR="00A377CD">
        <w:trPr>
          <w:trHeight w:val="144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Pr="009F654A" w:rsidRDefault="00F7673F">
            <w:pPr>
              <w:widowControl w:val="0"/>
              <w:spacing w:after="0"/>
              <w:ind w:left="135"/>
              <w:rPr>
                <w:lang w:val="ru-RU"/>
              </w:rPr>
            </w:pPr>
            <w:r w:rsidRPr="009F654A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https://m.edsoo.ru/7f439eb4</w:t>
              </w:r>
            </w:hyperlink>
          </w:p>
        </w:tc>
      </w:tr>
      <w:tr w:rsidR="00A377CD">
        <w:trPr>
          <w:trHeight w:val="144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https://m.edsoo.ru/7f43a03a</w:t>
              </w:r>
            </w:hyperlink>
          </w:p>
        </w:tc>
      </w:tr>
      <w:tr w:rsidR="00A377CD">
        <w:trPr>
          <w:trHeight w:val="144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Парабола, координаты вершины параболы, ось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симметрии параболы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https://m.edsoo.ru/7f43a1ac</w:t>
              </w:r>
            </w:hyperlink>
          </w:p>
        </w:tc>
      </w:tr>
      <w:tr w:rsidR="00A377CD">
        <w:trPr>
          <w:trHeight w:val="144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https://m.edsoo.ru/7f43a31e</w:t>
              </w:r>
            </w:hyperlink>
          </w:p>
        </w:tc>
      </w:tr>
      <w:tr w:rsidR="00A377CD">
        <w:trPr>
          <w:trHeight w:val="144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https://m.edsoo.ru/7f43a526</w:t>
              </w:r>
            </w:hyperlink>
          </w:p>
        </w:tc>
      </w:tr>
      <w:tr w:rsidR="00A377CD">
        <w:trPr>
          <w:trHeight w:val="144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</w:tr>
      <w:tr w:rsidR="00A377CD">
        <w:trPr>
          <w:trHeight w:val="144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</w:tr>
      <w:tr w:rsidR="00A377CD">
        <w:trPr>
          <w:trHeight w:val="144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</w:tr>
      <w:tr w:rsidR="00A377CD">
        <w:trPr>
          <w:trHeight w:val="144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</w:tr>
      <w:tr w:rsidR="00A377CD">
        <w:trPr>
          <w:trHeight w:val="144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</w:tr>
      <w:tr w:rsidR="00A377CD">
        <w:trPr>
          <w:trHeight w:val="144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функций: y = kx,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y = kx + b, y=k/x, y=x³, y=vx, y=|x|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</w:tr>
      <w:tr w:rsidR="00A377CD">
        <w:trPr>
          <w:trHeight w:val="144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</w:tr>
      <w:tr w:rsidR="00A377CD">
        <w:trPr>
          <w:trHeight w:val="144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"Функции"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https://m.edsoo.ru/7f43ab84</w:t>
              </w:r>
            </w:hyperlink>
          </w:p>
        </w:tc>
      </w:tr>
      <w:tr w:rsidR="00A377CD">
        <w:trPr>
          <w:trHeight w:val="144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https://m.edsoo.ru/7f43e6c6</w:t>
              </w:r>
            </w:hyperlink>
          </w:p>
        </w:tc>
      </w:tr>
      <w:tr w:rsidR="00A377CD">
        <w:trPr>
          <w:trHeight w:val="144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Задание последовательности рекуррентной формулой и формулой n-го члена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https://m.edsoo.ru/7f43ebda</w:t>
              </w:r>
            </w:hyperlink>
          </w:p>
        </w:tc>
      </w:tr>
      <w:tr w:rsidR="00A377CD">
        <w:trPr>
          <w:trHeight w:val="144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https://m.edsoo.ru/7f43ed7e</w:t>
              </w:r>
            </w:hyperlink>
          </w:p>
        </w:tc>
      </w:tr>
      <w:tr w:rsidR="00A377CD">
        <w:trPr>
          <w:trHeight w:val="144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https://m.edsoo.ru/7f43f3b4</w:t>
              </w:r>
            </w:hyperlink>
          </w:p>
        </w:tc>
      </w:tr>
      <w:tr w:rsidR="00A377CD">
        <w:trPr>
          <w:trHeight w:val="144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Формулы n-го члена арифметической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геометрической прогрессий, суммы первых n членов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https://m.edsoo.ru/7f43f58a</w:t>
              </w:r>
            </w:hyperlink>
          </w:p>
        </w:tc>
      </w:tr>
      <w:tr w:rsidR="00A377CD">
        <w:trPr>
          <w:trHeight w:val="144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https://m.edsoo.ru/7f43ef2c</w:t>
              </w:r>
            </w:hyperlink>
          </w:p>
        </w:tc>
      </w:tr>
      <w:tr w:rsidR="00A377CD">
        <w:trPr>
          <w:trHeight w:val="144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https://m.edsoo.ru/7f43f0c6</w:t>
              </w:r>
            </w:hyperlink>
          </w:p>
        </w:tc>
      </w:tr>
      <w:tr w:rsidR="00A377CD">
        <w:trPr>
          <w:trHeight w:val="144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https://m.edsoo.ru/7f43f72e</w:t>
              </w:r>
            </w:hyperlink>
          </w:p>
        </w:tc>
      </w:tr>
      <w:tr w:rsidR="00A377CD">
        <w:trPr>
          <w:trHeight w:val="144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https://m.edsoo.ru/7f43f8a0</w:t>
              </w:r>
            </w:hyperlink>
          </w:p>
        </w:tc>
      </w:tr>
      <w:tr w:rsidR="00A377CD">
        <w:trPr>
          <w:trHeight w:val="144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членов арифметической и геометрической прогрессий точками 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координатной плоскости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</w:tr>
      <w:tr w:rsidR="00A377CD">
        <w:trPr>
          <w:trHeight w:val="144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</w:tr>
      <w:tr w:rsidR="00A377CD">
        <w:trPr>
          <w:trHeight w:val="144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</w:tr>
      <w:tr w:rsidR="00A377CD">
        <w:trPr>
          <w:trHeight w:val="144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https://m.edsoo.ru/7f43fe0e</w:t>
              </w:r>
            </w:hyperlink>
          </w:p>
        </w:tc>
      </w:tr>
      <w:tr w:rsidR="00A377CD">
        <w:trPr>
          <w:trHeight w:val="144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https://m.edsoo.ru/7f4401a6</w:t>
              </w:r>
            </w:hyperlink>
          </w:p>
        </w:tc>
      </w:tr>
      <w:tr w:rsidR="00A377CD">
        <w:trPr>
          <w:trHeight w:val="144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"Числовые последовательности"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https://m.edsoo.ru/7f4404f8</w:t>
              </w:r>
            </w:hyperlink>
          </w:p>
        </w:tc>
      </w:tr>
      <w:tr w:rsidR="00A377CD">
        <w:trPr>
          <w:trHeight w:val="144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</w:tr>
      <w:tr w:rsidR="00A377CD">
        <w:trPr>
          <w:trHeight w:val="144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Проценты, отношения, пропорции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</w:tr>
      <w:tr w:rsidR="00A377CD">
        <w:trPr>
          <w:trHeight w:val="144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Округление, приближение, оценка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</w:tr>
      <w:tr w:rsidR="00A377CD">
        <w:trPr>
          <w:trHeight w:val="144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https://m.edsoo.ru/7f443b12</w:t>
              </w:r>
            </w:hyperlink>
          </w:p>
        </w:tc>
      </w:tr>
      <w:tr w:rsidR="00A377CD">
        <w:trPr>
          <w:trHeight w:val="144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https://m.edsoo.ru/7f443cd4</w:t>
              </w:r>
            </w:hyperlink>
          </w:p>
        </w:tc>
      </w:tr>
      <w:tr w:rsidR="00A377CD">
        <w:trPr>
          <w:trHeight w:val="144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https://m.edsoo.ru/7f443fea</w:t>
              </w:r>
            </w:hyperlink>
          </w:p>
        </w:tc>
      </w:tr>
      <w:tr w:rsidR="00A377CD">
        <w:trPr>
          <w:trHeight w:val="144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систематизация знаний. Преобразование алгебраических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выражений, допустимые значения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https://m.edsoo.ru/7f4441ca</w:t>
              </w:r>
            </w:hyperlink>
          </w:p>
        </w:tc>
      </w:tr>
      <w:tr w:rsidR="00A377CD">
        <w:trPr>
          <w:trHeight w:val="144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https://m.edsoo.ru/7f444364</w:t>
              </w:r>
            </w:hyperlink>
          </w:p>
        </w:tc>
      </w:tr>
      <w:tr w:rsidR="00A377CD">
        <w:trPr>
          <w:trHeight w:val="144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https://m.edsoo.ru/7f4446f2</w:t>
              </w:r>
            </w:hyperlink>
          </w:p>
        </w:tc>
      </w:tr>
      <w:tr w:rsidR="00A377CD">
        <w:trPr>
          <w:trHeight w:val="144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https://m.edsoo.ru/7f444a94</w:t>
              </w:r>
            </w:hyperlink>
          </w:p>
        </w:tc>
      </w:tr>
      <w:tr w:rsidR="00A377CD">
        <w:trPr>
          <w:trHeight w:val="144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https://m.edsoo.ru/7f444c56</w:t>
              </w:r>
            </w:hyperlink>
          </w:p>
        </w:tc>
      </w:tr>
      <w:tr w:rsidR="00A377CD">
        <w:trPr>
          <w:trHeight w:val="144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Функции: построение, свойства изученных функций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https://m.edsoo.ru/7f444f44</w:t>
              </w:r>
            </w:hyperlink>
          </w:p>
        </w:tc>
      </w:tr>
      <w:tr w:rsidR="00A377CD">
        <w:trPr>
          <w:trHeight w:val="144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https://m.edsoo.ru/7f44516a</w:t>
              </w:r>
            </w:hyperlink>
          </w:p>
        </w:tc>
      </w:tr>
      <w:tr w:rsidR="00A377CD">
        <w:trPr>
          <w:trHeight w:val="144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https://m.edsoo.ru/7f4452e6</w:t>
              </w:r>
            </w:hyperlink>
          </w:p>
        </w:tc>
      </w:tr>
      <w:tr w:rsidR="00A377CD">
        <w:trPr>
          <w:trHeight w:val="144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https://m.edsoo.ru/7f445516</w:t>
              </w:r>
            </w:hyperlink>
          </w:p>
        </w:tc>
      </w:tr>
      <w:tr w:rsidR="00A377CD">
        <w:trPr>
          <w:trHeight w:val="144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</w:tr>
      <w:tr w:rsidR="00A377CD">
        <w:trPr>
          <w:trHeight w:val="144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</w:tr>
      <w:tr w:rsidR="00A377CD">
        <w:trPr>
          <w:trHeight w:val="144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  <w:tc>
          <w:tcPr>
            <w:tcW w:w="2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  <w:spacing w:after="0"/>
              <w:ind w:left="135"/>
            </w:pPr>
          </w:p>
        </w:tc>
      </w:tr>
      <w:tr w:rsidR="00A377CD">
        <w:trPr>
          <w:trHeight w:val="144"/>
        </w:trPr>
        <w:tc>
          <w:tcPr>
            <w:tcW w:w="37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ЧАСОВ ПО ПРОГРАММЕ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F7673F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43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7CD" w:rsidRDefault="00A377CD">
            <w:pPr>
              <w:widowControl w:val="0"/>
            </w:pPr>
          </w:p>
        </w:tc>
      </w:tr>
    </w:tbl>
    <w:p w:rsidR="00A377CD" w:rsidRDefault="00A377CD">
      <w:pPr>
        <w:sectPr w:rsidR="00A377CD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A377CD" w:rsidRDefault="00A377CD">
      <w:pPr>
        <w:sectPr w:rsidR="00A377CD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29" w:name="block-11773962"/>
      <w:bookmarkEnd w:id="29"/>
    </w:p>
    <w:p w:rsidR="00A377CD" w:rsidRDefault="00F7673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A377CD" w:rsidRDefault="00F7673F">
      <w:pPr>
        <w:spacing w:after="0" w:line="480" w:lineRule="exact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377CD" w:rsidRDefault="00A377CD">
      <w:pPr>
        <w:spacing w:after="0" w:line="480" w:lineRule="exact"/>
        <w:ind w:left="120"/>
      </w:pPr>
    </w:p>
    <w:p w:rsidR="00A377CD" w:rsidRDefault="00A377CD">
      <w:pPr>
        <w:spacing w:after="0" w:line="480" w:lineRule="exact"/>
        <w:ind w:left="120"/>
      </w:pPr>
    </w:p>
    <w:p w:rsidR="00A377CD" w:rsidRDefault="00A377CD">
      <w:pPr>
        <w:spacing w:after="0"/>
        <w:ind w:left="120"/>
      </w:pPr>
    </w:p>
    <w:p w:rsidR="00A377CD" w:rsidRDefault="00F7673F">
      <w:pPr>
        <w:spacing w:after="0" w:line="480" w:lineRule="exact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A377CD" w:rsidRDefault="00A377CD">
      <w:pPr>
        <w:spacing w:after="0" w:line="480" w:lineRule="exact"/>
        <w:ind w:left="120"/>
      </w:pPr>
    </w:p>
    <w:p w:rsidR="00A377CD" w:rsidRDefault="00A377CD">
      <w:pPr>
        <w:spacing w:after="0"/>
        <w:ind w:left="120"/>
      </w:pPr>
    </w:p>
    <w:p w:rsidR="00A377CD" w:rsidRDefault="00F7673F">
      <w:pPr>
        <w:spacing w:after="0" w:line="480" w:lineRule="exact"/>
        <w:ind w:left="120"/>
        <w:sectPr w:rsidR="00A377CD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A377CD" w:rsidRDefault="00A377CD"/>
    <w:sectPr w:rsidR="00A377CD" w:rsidSect="00A377CD">
      <w:pgSz w:w="11906" w:h="16838"/>
      <w:pgMar w:top="1440" w:right="1440" w:bottom="1440" w:left="144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D13E5"/>
    <w:multiLevelType w:val="multilevel"/>
    <w:tmpl w:val="BFA6B4A0"/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C607420"/>
    <w:multiLevelType w:val="multilevel"/>
    <w:tmpl w:val="71207BD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1BC32C7E"/>
    <w:multiLevelType w:val="multilevel"/>
    <w:tmpl w:val="2FDA0E8A"/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385D0134"/>
    <w:multiLevelType w:val="multilevel"/>
    <w:tmpl w:val="C778FE18"/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498C3261"/>
    <w:multiLevelType w:val="multilevel"/>
    <w:tmpl w:val="BCD002A6"/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62ED5A6B"/>
    <w:multiLevelType w:val="multilevel"/>
    <w:tmpl w:val="F2FC7072"/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7B7C1EC2"/>
    <w:multiLevelType w:val="multilevel"/>
    <w:tmpl w:val="75384656"/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autoHyphenation/>
  <w:characterSpacingControl w:val="doNotCompress"/>
  <w:compat/>
  <w:rsids>
    <w:rsidRoot w:val="00A377CD"/>
    <w:rsid w:val="008F5F6D"/>
    <w:rsid w:val="009F654A"/>
    <w:rsid w:val="00A377CD"/>
    <w:rsid w:val="00F767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erChar">
    <w:name w:val="Header Char"/>
    <w:basedOn w:val="a0"/>
    <w:link w:val="Header"/>
    <w:uiPriority w:val="99"/>
    <w:qFormat/>
    <w:rsid w:val="00841CD9"/>
  </w:style>
  <w:style w:type="character" w:customStyle="1" w:styleId="Heading1Char">
    <w:name w:val="Heading 1 Char"/>
    <w:basedOn w:val="a0"/>
    <w:link w:val="Heading1"/>
    <w:uiPriority w:val="9"/>
    <w:qFormat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a0"/>
    <w:link w:val="Heading2"/>
    <w:uiPriority w:val="9"/>
    <w:qFormat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a0"/>
    <w:link w:val="Heading3"/>
    <w:uiPriority w:val="9"/>
    <w:qFormat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a0"/>
    <w:link w:val="Heading4"/>
    <w:uiPriority w:val="9"/>
    <w:qFormat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3">
    <w:name w:val="Подзаголовок Знак"/>
    <w:basedOn w:val="a0"/>
    <w:link w:val="a4"/>
    <w:uiPriority w:val="11"/>
    <w:qFormat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Название Знак"/>
    <w:basedOn w:val="a0"/>
    <w:link w:val="a6"/>
    <w:uiPriority w:val="10"/>
    <w:qFormat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styleId="a7">
    <w:name w:val="Emphasis"/>
    <w:basedOn w:val="a0"/>
    <w:uiPriority w:val="20"/>
    <w:qFormat/>
    <w:rsid w:val="00D1197D"/>
    <w:rPr>
      <w:i/>
      <w:iCs/>
    </w:rPr>
  </w:style>
  <w:style w:type="character" w:customStyle="1" w:styleId="-">
    <w:name w:val="Интернет-ссылка"/>
    <w:basedOn w:val="a0"/>
    <w:uiPriority w:val="99"/>
    <w:unhideWhenUsed/>
    <w:rsid w:val="00A377CD"/>
    <w:rPr>
      <w:color w:val="0000FF" w:themeColor="hyperlink"/>
      <w:u w:val="single"/>
    </w:rPr>
  </w:style>
  <w:style w:type="paragraph" w:customStyle="1" w:styleId="a8">
    <w:name w:val="Заголовок"/>
    <w:basedOn w:val="a"/>
    <w:next w:val="a9"/>
    <w:qFormat/>
    <w:rsid w:val="00A377CD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9">
    <w:name w:val="Body Text"/>
    <w:basedOn w:val="a"/>
    <w:rsid w:val="00A377CD"/>
    <w:pPr>
      <w:spacing w:after="140"/>
    </w:pPr>
  </w:style>
  <w:style w:type="paragraph" w:styleId="aa">
    <w:name w:val="List"/>
    <w:basedOn w:val="a9"/>
    <w:rsid w:val="00A377CD"/>
    <w:rPr>
      <w:rFonts w:ascii="PT Astra Serif" w:hAnsi="PT Astra Serif" w:cs="Noto Sans Devanagari"/>
    </w:rPr>
  </w:style>
  <w:style w:type="paragraph" w:customStyle="1" w:styleId="Caption">
    <w:name w:val="Caption"/>
    <w:basedOn w:val="a"/>
    <w:qFormat/>
    <w:rsid w:val="00A377CD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b">
    <w:name w:val="index heading"/>
    <w:basedOn w:val="a"/>
    <w:qFormat/>
    <w:rsid w:val="00A377CD"/>
    <w:pPr>
      <w:suppressLineNumbers/>
    </w:pPr>
    <w:rPr>
      <w:rFonts w:ascii="PT Astra Serif" w:hAnsi="PT Astra Serif" w:cs="Noto Sans Devanagari"/>
    </w:rPr>
  </w:style>
  <w:style w:type="paragraph" w:customStyle="1" w:styleId="ac">
    <w:name w:val="Верхний и нижний колонтитулы"/>
    <w:basedOn w:val="a"/>
    <w:qFormat/>
    <w:rsid w:val="00A377CD"/>
  </w:style>
  <w:style w:type="paragraph" w:customStyle="1" w:styleId="Header">
    <w:name w:val="Header"/>
    <w:basedOn w:val="a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paragraph" w:styleId="ad">
    <w:name w:val="Normal Indent"/>
    <w:basedOn w:val="a"/>
    <w:uiPriority w:val="99"/>
    <w:unhideWhenUsed/>
    <w:qFormat/>
    <w:rsid w:val="00841CD9"/>
    <w:pPr>
      <w:ind w:left="720"/>
    </w:pPr>
  </w:style>
  <w:style w:type="paragraph" w:styleId="a4">
    <w:name w:val="Subtitle"/>
    <w:basedOn w:val="a"/>
    <w:next w:val="a"/>
    <w:link w:val="a3"/>
    <w:uiPriority w:val="11"/>
    <w:qFormat/>
    <w:rsid w:val="00841CD9"/>
    <w:p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6">
    <w:name w:val="Title"/>
    <w:basedOn w:val="a"/>
    <w:next w:val="a"/>
    <w:link w:val="a5"/>
    <w:uiPriority w:val="10"/>
    <w:qFormat/>
    <w:rsid w:val="00841CD9"/>
    <w:pPr>
      <w:pBdr>
        <w:bottom w:val="single" w:sz="8" w:space="4" w:color="4F81BD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styleId="ae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af">
    <w:name w:val="Table Grid"/>
    <w:basedOn w:val="a1"/>
    <w:uiPriority w:val="59"/>
    <w:rsid w:val="00A377C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9F65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9F65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f158" TargetMode="External"/><Relationship Id="rId21" Type="http://schemas.openxmlformats.org/officeDocument/2006/relationships/hyperlink" Target="https://m.edsoo.ru/7f419d08" TargetMode="External"/><Relationship Id="rId42" Type="http://schemas.openxmlformats.org/officeDocument/2006/relationships/hyperlink" Target="https://m.edsoo.ru/7f422fca" TargetMode="External"/><Relationship Id="rId63" Type="http://schemas.openxmlformats.org/officeDocument/2006/relationships/hyperlink" Target="https://m.edsoo.ru/7f421044" TargetMode="External"/><Relationship Id="rId84" Type="http://schemas.openxmlformats.org/officeDocument/2006/relationships/hyperlink" Target="https://m.edsoo.ru/7f4308e6" TargetMode="External"/><Relationship Id="rId138" Type="http://schemas.openxmlformats.org/officeDocument/2006/relationships/hyperlink" Target="https://m.edsoo.ru/7f433d84" TargetMode="External"/><Relationship Id="rId159" Type="http://schemas.openxmlformats.org/officeDocument/2006/relationships/hyperlink" Target="https://m.edsoo.ru/7f43d23a" TargetMode="External"/><Relationship Id="rId170" Type="http://schemas.openxmlformats.org/officeDocument/2006/relationships/hyperlink" Target="https://m.edsoo.ru/7f439842" TargetMode="External"/><Relationship Id="rId191" Type="http://schemas.openxmlformats.org/officeDocument/2006/relationships/hyperlink" Target="https://m.edsoo.ru/7f443cd4" TargetMode="External"/><Relationship Id="rId196" Type="http://schemas.openxmlformats.org/officeDocument/2006/relationships/hyperlink" Target="https://m.edsoo.ru/7f444a94" TargetMode="External"/><Relationship Id="rId200" Type="http://schemas.openxmlformats.org/officeDocument/2006/relationships/hyperlink" Target="https://m.edsoo.ru/7f4452e6" TargetMode="External"/><Relationship Id="rId16" Type="http://schemas.openxmlformats.org/officeDocument/2006/relationships/hyperlink" Target="https://m.edsoo.ru/7f417af8" TargetMode="External"/><Relationship Id="rId107" Type="http://schemas.openxmlformats.org/officeDocument/2006/relationships/hyperlink" Target="https://m.edsoo.ru/7f42ec80" TargetMode="External"/><Relationship Id="rId11" Type="http://schemas.openxmlformats.org/officeDocument/2006/relationships/hyperlink" Target="https://m.edsoo.ru/7f417af8" TargetMode="External"/><Relationship Id="rId32" Type="http://schemas.openxmlformats.org/officeDocument/2006/relationships/hyperlink" Target="https://m.edsoo.ru/7f41feec" TargetMode="External"/><Relationship Id="rId37" Type="http://schemas.openxmlformats.org/officeDocument/2006/relationships/hyperlink" Target="https://m.edsoo.ru/7f4218be" TargetMode="External"/><Relationship Id="rId53" Type="http://schemas.openxmlformats.org/officeDocument/2006/relationships/hyperlink" Target="https://m.edsoo.ru/7f42064e" TargetMode="External"/><Relationship Id="rId58" Type="http://schemas.openxmlformats.org/officeDocument/2006/relationships/hyperlink" Target="https://m.edsoo.ru/7f427e8a" TargetMode="External"/><Relationship Id="rId74" Type="http://schemas.openxmlformats.org/officeDocument/2006/relationships/hyperlink" Target="https://m.edsoo.ru/7f427282" TargetMode="External"/><Relationship Id="rId79" Type="http://schemas.openxmlformats.org/officeDocument/2006/relationships/hyperlink" Target="https://m.edsoo.ru/7f429f32" TargetMode="External"/><Relationship Id="rId102" Type="http://schemas.openxmlformats.org/officeDocument/2006/relationships/hyperlink" Target="https://m.edsoo.ru/7f435648" TargetMode="External"/><Relationship Id="rId123" Type="http://schemas.openxmlformats.org/officeDocument/2006/relationships/hyperlink" Target="https://m.edsoo.ru/7f43c3d0" TargetMode="External"/><Relationship Id="rId128" Type="http://schemas.openxmlformats.org/officeDocument/2006/relationships/hyperlink" Target="https://m.edsoo.ru/7f4301f2" TargetMode="External"/><Relationship Id="rId144" Type="http://schemas.openxmlformats.org/officeDocument/2006/relationships/hyperlink" Target="https://m.edsoo.ru/7f4371aa" TargetMode="External"/><Relationship Id="rId149" Type="http://schemas.openxmlformats.org/officeDocument/2006/relationships/hyperlink" Target="https://m.edsoo.ru/7f437858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s://m.edsoo.ru/7f4315c0" TargetMode="External"/><Relationship Id="rId95" Type="http://schemas.openxmlformats.org/officeDocument/2006/relationships/hyperlink" Target="https://m.edsoo.ru/7f42d862" TargetMode="External"/><Relationship Id="rId160" Type="http://schemas.openxmlformats.org/officeDocument/2006/relationships/hyperlink" Target="https://m.edsoo.ru/7f43d55a" TargetMode="External"/><Relationship Id="rId165" Type="http://schemas.openxmlformats.org/officeDocument/2006/relationships/hyperlink" Target="https://m.edsoo.ru/7f43b098" TargetMode="External"/><Relationship Id="rId181" Type="http://schemas.openxmlformats.org/officeDocument/2006/relationships/hyperlink" Target="https://m.edsoo.ru/7f43f3b4" TargetMode="External"/><Relationship Id="rId186" Type="http://schemas.openxmlformats.org/officeDocument/2006/relationships/hyperlink" Target="https://m.edsoo.ru/7f43f8a0" TargetMode="External"/><Relationship Id="rId22" Type="http://schemas.openxmlformats.org/officeDocument/2006/relationships/hyperlink" Target="https://m.edsoo.ru/7f419d08" TargetMode="External"/><Relationship Id="rId27" Type="http://schemas.openxmlformats.org/officeDocument/2006/relationships/hyperlink" Target="https://m.edsoo.ru/7f419d08" TargetMode="External"/><Relationship Id="rId43" Type="http://schemas.openxmlformats.org/officeDocument/2006/relationships/hyperlink" Target="https://m.edsoo.ru/7f423182" TargetMode="External"/><Relationship Id="rId48" Type="http://schemas.openxmlformats.org/officeDocument/2006/relationships/hyperlink" Target="https://m.edsoo.ru/7f4251d0" TargetMode="External"/><Relationship Id="rId64" Type="http://schemas.openxmlformats.org/officeDocument/2006/relationships/hyperlink" Target="https://m.edsoo.ru/7f41de76" TargetMode="External"/><Relationship Id="rId69" Type="http://schemas.openxmlformats.org/officeDocument/2006/relationships/hyperlink" Target="https://m.edsoo.ru/7f41ed80" TargetMode="External"/><Relationship Id="rId113" Type="http://schemas.openxmlformats.org/officeDocument/2006/relationships/hyperlink" Target="https://m.edsoo.ru/7f431d36" TargetMode="External"/><Relationship Id="rId118" Type="http://schemas.openxmlformats.org/officeDocument/2006/relationships/hyperlink" Target="https://m.edsoo.ru/7f42f3f6" TargetMode="External"/><Relationship Id="rId134" Type="http://schemas.openxmlformats.org/officeDocument/2006/relationships/hyperlink" Target="https://m.edsoo.ru/7f42cd2c" TargetMode="External"/><Relationship Id="rId139" Type="http://schemas.openxmlformats.org/officeDocument/2006/relationships/hyperlink" Target="https://m.edsoo.ru/7f434bbc" TargetMode="External"/><Relationship Id="rId80" Type="http://schemas.openxmlformats.org/officeDocument/2006/relationships/hyperlink" Target="https://m.edsoo.ru/7f42a0e0" TargetMode="External"/><Relationship Id="rId85" Type="http://schemas.openxmlformats.org/officeDocument/2006/relationships/hyperlink" Target="https://m.edsoo.ru/7f430a8a" TargetMode="External"/><Relationship Id="rId150" Type="http://schemas.openxmlformats.org/officeDocument/2006/relationships/hyperlink" Target="https://m.edsoo.ru/7f43bf66" TargetMode="External"/><Relationship Id="rId155" Type="http://schemas.openxmlformats.org/officeDocument/2006/relationships/hyperlink" Target="https://m.edsoo.ru/7f43c9b6" TargetMode="External"/><Relationship Id="rId171" Type="http://schemas.openxmlformats.org/officeDocument/2006/relationships/hyperlink" Target="https://m.edsoo.ru/7f4399b4" TargetMode="External"/><Relationship Id="rId176" Type="http://schemas.openxmlformats.org/officeDocument/2006/relationships/hyperlink" Target="https://m.edsoo.ru/7f43a526" TargetMode="External"/><Relationship Id="rId192" Type="http://schemas.openxmlformats.org/officeDocument/2006/relationships/hyperlink" Target="https://m.edsoo.ru/7f443fea" TargetMode="External"/><Relationship Id="rId197" Type="http://schemas.openxmlformats.org/officeDocument/2006/relationships/hyperlink" Target="https://m.edsoo.ru/7f444c56" TargetMode="External"/><Relationship Id="rId201" Type="http://schemas.openxmlformats.org/officeDocument/2006/relationships/hyperlink" Target="https://m.edsoo.ru/7f445516" TargetMode="External"/><Relationship Id="rId12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1fafa" TargetMode="External"/><Relationship Id="rId38" Type="http://schemas.openxmlformats.org/officeDocument/2006/relationships/hyperlink" Target="https://m.edsoo.ru/7f42276e" TargetMode="External"/><Relationship Id="rId59" Type="http://schemas.openxmlformats.org/officeDocument/2006/relationships/hyperlink" Target="https://m.edsoo.ru/7f42836c" TargetMode="External"/><Relationship Id="rId103" Type="http://schemas.openxmlformats.org/officeDocument/2006/relationships/hyperlink" Target="https://m.edsoo.ru/7f43599a" TargetMode="External"/><Relationship Id="rId108" Type="http://schemas.openxmlformats.org/officeDocument/2006/relationships/hyperlink" Target="https://m.edsoo.ru/7f4318c2" TargetMode="External"/><Relationship Id="rId124" Type="http://schemas.openxmlformats.org/officeDocument/2006/relationships/hyperlink" Target="https://m.edsoo.ru/7f4328c6" TargetMode="External"/><Relationship Id="rId129" Type="http://schemas.openxmlformats.org/officeDocument/2006/relationships/hyperlink" Target="https://m.edsoo.ru/7f43d6d6" TargetMode="External"/><Relationship Id="rId54" Type="http://schemas.openxmlformats.org/officeDocument/2006/relationships/hyperlink" Target="https://m.edsoo.ru/7f420806" TargetMode="External"/><Relationship Id="rId70" Type="http://schemas.openxmlformats.org/officeDocument/2006/relationships/hyperlink" Target="https://m.edsoo.ru/7f41ea24" TargetMode="External"/><Relationship Id="rId75" Type="http://schemas.openxmlformats.org/officeDocument/2006/relationships/hyperlink" Target="https://m.edsoo.ru/7f427412" TargetMode="External"/><Relationship Id="rId91" Type="http://schemas.openxmlformats.org/officeDocument/2006/relationships/hyperlink" Target="https://m.edsoo.ru/7f4354a4" TargetMode="External"/><Relationship Id="rId96" Type="http://schemas.openxmlformats.org/officeDocument/2006/relationships/hyperlink" Target="https://m.edsoo.ru/7f42dd26" TargetMode="External"/><Relationship Id="rId140" Type="http://schemas.openxmlformats.org/officeDocument/2006/relationships/hyperlink" Target="https://m.edsoo.ru/7f4343e2" TargetMode="External"/><Relationship Id="rId145" Type="http://schemas.openxmlformats.org/officeDocument/2006/relationships/hyperlink" Target="https://m.edsoo.ru/7f43736c" TargetMode="External"/><Relationship Id="rId161" Type="http://schemas.openxmlformats.org/officeDocument/2006/relationships/hyperlink" Target="https://m.edsoo.ru/7f43ad5a" TargetMode="External"/><Relationship Id="rId166" Type="http://schemas.openxmlformats.org/officeDocument/2006/relationships/hyperlink" Target="https://m.edsoo.ru/7f43b21e" TargetMode="External"/><Relationship Id="rId182" Type="http://schemas.openxmlformats.org/officeDocument/2006/relationships/hyperlink" Target="https://m.edsoo.ru/7f43f58a" TargetMode="External"/><Relationship Id="rId187" Type="http://schemas.openxmlformats.org/officeDocument/2006/relationships/hyperlink" Target="https://m.edsoo.ru/7f43fe0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b90" TargetMode="External"/><Relationship Id="rId23" Type="http://schemas.openxmlformats.org/officeDocument/2006/relationships/hyperlink" Target="https://m.edsoo.ru/7f419d08" TargetMode="External"/><Relationship Id="rId28" Type="http://schemas.openxmlformats.org/officeDocument/2006/relationships/hyperlink" Target="https://m.edsoo.ru/7f4211de" TargetMode="External"/><Relationship Id="rId49" Type="http://schemas.openxmlformats.org/officeDocument/2006/relationships/hyperlink" Target="https://m.edsoo.ru/7f423312" TargetMode="External"/><Relationship Id="rId114" Type="http://schemas.openxmlformats.org/officeDocument/2006/relationships/hyperlink" Target="https://m.edsoo.ru/7f42ee1a" TargetMode="External"/><Relationship Id="rId119" Type="http://schemas.openxmlformats.org/officeDocument/2006/relationships/hyperlink" Target="https://m.edsoo.ru/7f42f5a4" TargetMode="External"/><Relationship Id="rId44" Type="http://schemas.openxmlformats.org/officeDocument/2006/relationships/hyperlink" Target="https://m.edsoo.ru/7f42432a" TargetMode="External"/><Relationship Id="rId60" Type="http://schemas.openxmlformats.org/officeDocument/2006/relationships/hyperlink" Target="https://m.edsoo.ru/7f4284de" TargetMode="External"/><Relationship Id="rId65" Type="http://schemas.openxmlformats.org/officeDocument/2006/relationships/hyperlink" Target="https://m.edsoo.ru/7f41dff2" TargetMode="External"/><Relationship Id="rId81" Type="http://schemas.openxmlformats.org/officeDocument/2006/relationships/hyperlink" Target="https://m.edsoo.ru/7f42a27a" TargetMode="External"/><Relationship Id="rId86" Type="http://schemas.openxmlformats.org/officeDocument/2006/relationships/hyperlink" Target="https://m.edsoo.ru/7f430f44" TargetMode="External"/><Relationship Id="rId130" Type="http://schemas.openxmlformats.org/officeDocument/2006/relationships/hyperlink" Target="https://m.edsoo.ru/7f43d6d6" TargetMode="External"/><Relationship Id="rId135" Type="http://schemas.openxmlformats.org/officeDocument/2006/relationships/hyperlink" Target="https://m.edsoo.ru/7f42c9e4" TargetMode="External"/><Relationship Id="rId151" Type="http://schemas.openxmlformats.org/officeDocument/2006/relationships/hyperlink" Target="https://m.edsoo.ru/7f43c542" TargetMode="External"/><Relationship Id="rId156" Type="http://schemas.openxmlformats.org/officeDocument/2006/relationships/hyperlink" Target="https://m.edsoo.ru/7f43c9b6" TargetMode="External"/><Relationship Id="rId177" Type="http://schemas.openxmlformats.org/officeDocument/2006/relationships/hyperlink" Target="https://m.edsoo.ru/7f43ab84" TargetMode="External"/><Relationship Id="rId198" Type="http://schemas.openxmlformats.org/officeDocument/2006/relationships/hyperlink" Target="https://m.edsoo.ru/7f444f44" TargetMode="External"/><Relationship Id="rId172" Type="http://schemas.openxmlformats.org/officeDocument/2006/relationships/hyperlink" Target="https://m.edsoo.ru/7f439eb4" TargetMode="External"/><Relationship Id="rId193" Type="http://schemas.openxmlformats.org/officeDocument/2006/relationships/hyperlink" Target="https://m.edsoo.ru/7f4441ca" TargetMode="External"/><Relationship Id="rId202" Type="http://schemas.openxmlformats.org/officeDocument/2006/relationships/fontTable" Target="fontTable.xm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2930" TargetMode="External"/><Relationship Id="rId109" Type="http://schemas.openxmlformats.org/officeDocument/2006/relationships/hyperlink" Target="https://m.edsoo.ru/7f431a20" TargetMode="External"/><Relationship Id="rId34" Type="http://schemas.openxmlformats.org/officeDocument/2006/relationships/hyperlink" Target="https://m.edsoo.ru/7f41fd70" TargetMode="External"/><Relationship Id="rId50" Type="http://schemas.openxmlformats.org/officeDocument/2006/relationships/hyperlink" Target="https://m.edsoo.ru/7f4237fe" TargetMode="External"/><Relationship Id="rId55" Type="http://schemas.openxmlformats.org/officeDocument/2006/relationships/hyperlink" Target="https://m.edsoo.ru/7f4209a0" TargetMode="External"/><Relationship Id="rId76" Type="http://schemas.openxmlformats.org/officeDocument/2006/relationships/hyperlink" Target="https://m.edsoo.ru/7f426d1e" TargetMode="External"/><Relationship Id="rId97" Type="http://schemas.openxmlformats.org/officeDocument/2006/relationships/hyperlink" Target="https://m.edsoo.ru/7f42ded4" TargetMode="External"/><Relationship Id="rId104" Type="http://schemas.openxmlformats.org/officeDocument/2006/relationships/hyperlink" Target="https://m.edsoo.ru/7f435ed6" TargetMode="External"/><Relationship Id="rId120" Type="http://schemas.openxmlformats.org/officeDocument/2006/relationships/hyperlink" Target="https://m.edsoo.ru/7f42fef0" TargetMode="External"/><Relationship Id="rId125" Type="http://schemas.openxmlformats.org/officeDocument/2006/relationships/hyperlink" Target="https://m.edsoo.ru/7f432b6e" TargetMode="External"/><Relationship Id="rId141" Type="http://schemas.openxmlformats.org/officeDocument/2006/relationships/hyperlink" Target="https://m.edsoo.ru/7f434572" TargetMode="External"/><Relationship Id="rId146" Type="http://schemas.openxmlformats.org/officeDocument/2006/relationships/hyperlink" Target="https://m.edsoo.ru/7f437510" TargetMode="External"/><Relationship Id="rId167" Type="http://schemas.openxmlformats.org/officeDocument/2006/relationships/hyperlink" Target="https://m.edsoo.ru/7f43b5a2" TargetMode="External"/><Relationship Id="rId188" Type="http://schemas.openxmlformats.org/officeDocument/2006/relationships/hyperlink" Target="https://m.edsoo.ru/7f4401a6" TargetMode="External"/><Relationship Id="rId7" Type="http://schemas.openxmlformats.org/officeDocument/2006/relationships/hyperlink" Target="https://m.edsoo.ru/7f415b90" TargetMode="External"/><Relationship Id="rId71" Type="http://schemas.openxmlformats.org/officeDocument/2006/relationships/hyperlink" Target="https://m.edsoo.ru/7f41ef06" TargetMode="External"/><Relationship Id="rId92" Type="http://schemas.openxmlformats.org/officeDocument/2006/relationships/hyperlink" Target="https://m.edsoo.ru/7f435648" TargetMode="External"/><Relationship Id="rId162" Type="http://schemas.openxmlformats.org/officeDocument/2006/relationships/hyperlink" Target="https://m.edsoo.ru/7f43af08" TargetMode="External"/><Relationship Id="rId183" Type="http://schemas.openxmlformats.org/officeDocument/2006/relationships/hyperlink" Target="https://m.edsoo.ru/7f43ef2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21382" TargetMode="External"/><Relationship Id="rId24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22af2" TargetMode="External"/><Relationship Id="rId45" Type="http://schemas.openxmlformats.org/officeDocument/2006/relationships/hyperlink" Target="https://m.edsoo.ru/7f42464a" TargetMode="External"/><Relationship Id="rId66" Type="http://schemas.openxmlformats.org/officeDocument/2006/relationships/hyperlink" Target="https://m.edsoo.ru/7f41e16e" TargetMode="External"/><Relationship Id="rId87" Type="http://schemas.openxmlformats.org/officeDocument/2006/relationships/hyperlink" Target="https://m.edsoo.ru/7f430f44" TargetMode="External"/><Relationship Id="rId110" Type="http://schemas.openxmlformats.org/officeDocument/2006/relationships/hyperlink" Target="https://m.edsoo.ru/7f43259c" TargetMode="External"/><Relationship Id="rId115" Type="http://schemas.openxmlformats.org/officeDocument/2006/relationships/hyperlink" Target="https://m.edsoo.ru/7f42ee1a" TargetMode="External"/><Relationship Id="rId131" Type="http://schemas.openxmlformats.org/officeDocument/2006/relationships/hyperlink" Target="https://m.edsoo.ru/7f42c692" TargetMode="External"/><Relationship Id="rId136" Type="http://schemas.openxmlformats.org/officeDocument/2006/relationships/hyperlink" Target="https://m.edsoo.ru/7f42c9e4" TargetMode="External"/><Relationship Id="rId157" Type="http://schemas.openxmlformats.org/officeDocument/2006/relationships/hyperlink" Target="https://m.edsoo.ru/7f43d0b4" TargetMode="External"/><Relationship Id="rId178" Type="http://schemas.openxmlformats.org/officeDocument/2006/relationships/hyperlink" Target="https://m.edsoo.ru/7f43e6c6" TargetMode="External"/><Relationship Id="rId61" Type="http://schemas.openxmlformats.org/officeDocument/2006/relationships/hyperlink" Target="https://m.edsoo.ru/7f42865a" TargetMode="External"/><Relationship Id="rId82" Type="http://schemas.openxmlformats.org/officeDocument/2006/relationships/hyperlink" Target="https://m.edsoo.ru/7f42a900" TargetMode="External"/><Relationship Id="rId152" Type="http://schemas.openxmlformats.org/officeDocument/2006/relationships/hyperlink" Target="https://m.edsoo.ru/7f43c542" TargetMode="External"/><Relationship Id="rId173" Type="http://schemas.openxmlformats.org/officeDocument/2006/relationships/hyperlink" Target="https://m.edsoo.ru/7f43a03a" TargetMode="External"/><Relationship Id="rId194" Type="http://schemas.openxmlformats.org/officeDocument/2006/relationships/hyperlink" Target="https://m.edsoo.ru/7f444364" TargetMode="External"/><Relationship Id="rId199" Type="http://schemas.openxmlformats.org/officeDocument/2006/relationships/hyperlink" Target="https://m.edsoo.ru/7f44516a" TargetMode="External"/><Relationship Id="rId203" Type="http://schemas.openxmlformats.org/officeDocument/2006/relationships/theme" Target="theme/theme1.xm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154e" TargetMode="External"/><Relationship Id="rId35" Type="http://schemas.openxmlformats.org/officeDocument/2006/relationships/hyperlink" Target="https://m.edsoo.ru/7f421382" TargetMode="External"/><Relationship Id="rId56" Type="http://schemas.openxmlformats.org/officeDocument/2006/relationships/hyperlink" Target="https://m.edsoo.ru/7f420e6e" TargetMode="External"/><Relationship Id="rId77" Type="http://schemas.openxmlformats.org/officeDocument/2006/relationships/hyperlink" Target="https://m.edsoo.ru/7f41f50a" TargetMode="External"/><Relationship Id="rId100" Type="http://schemas.openxmlformats.org/officeDocument/2006/relationships/hyperlink" Target="https://m.edsoo.ru/7f436098" TargetMode="External"/><Relationship Id="rId105" Type="http://schemas.openxmlformats.org/officeDocument/2006/relationships/hyperlink" Target="https://m.edsoo.ru/7f42fd38" TargetMode="External"/><Relationship Id="rId126" Type="http://schemas.openxmlformats.org/officeDocument/2006/relationships/hyperlink" Target="https://m.edsoo.ru/7f42f75c" TargetMode="External"/><Relationship Id="rId147" Type="http://schemas.openxmlformats.org/officeDocument/2006/relationships/hyperlink" Target="https://m.edsoo.ru/7f4376b4" TargetMode="External"/><Relationship Id="rId168" Type="http://schemas.openxmlformats.org/officeDocument/2006/relationships/hyperlink" Target="https://m.edsoo.ru/7f43b098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39de" TargetMode="External"/><Relationship Id="rId72" Type="http://schemas.openxmlformats.org/officeDocument/2006/relationships/hyperlink" Target="https://m.edsoo.ru/7f41f078" TargetMode="External"/><Relationship Id="rId93" Type="http://schemas.openxmlformats.org/officeDocument/2006/relationships/hyperlink" Target="https://m.edsoo.ru/7f42eaaa" TargetMode="External"/><Relationship Id="rId98" Type="http://schemas.openxmlformats.org/officeDocument/2006/relationships/hyperlink" Target="https://m.edsoo.ru/7f42e0be" TargetMode="External"/><Relationship Id="rId121" Type="http://schemas.openxmlformats.org/officeDocument/2006/relationships/hyperlink" Target="https://m.edsoo.ru/7f430076" TargetMode="External"/><Relationship Id="rId142" Type="http://schemas.openxmlformats.org/officeDocument/2006/relationships/hyperlink" Target="https://m.edsoo.ru/7f434d38" TargetMode="External"/><Relationship Id="rId163" Type="http://schemas.openxmlformats.org/officeDocument/2006/relationships/hyperlink" Target="https://m.edsoo.ru/7f43af08" TargetMode="External"/><Relationship Id="rId184" Type="http://schemas.openxmlformats.org/officeDocument/2006/relationships/hyperlink" Target="https://m.edsoo.ru/7f43f0c6" TargetMode="External"/><Relationship Id="rId189" Type="http://schemas.openxmlformats.org/officeDocument/2006/relationships/hyperlink" Target="https://m.edsoo.ru/7f4404f8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4c12" TargetMode="External"/><Relationship Id="rId67" Type="http://schemas.openxmlformats.org/officeDocument/2006/relationships/hyperlink" Target="https://m.edsoo.ru/7f41e42a" TargetMode="External"/><Relationship Id="rId116" Type="http://schemas.openxmlformats.org/officeDocument/2006/relationships/hyperlink" Target="https://m.edsoo.ru/7f42ee1a" TargetMode="External"/><Relationship Id="rId137" Type="http://schemas.openxmlformats.org/officeDocument/2006/relationships/hyperlink" Target="https://m.edsoo.ru/7f433c12" TargetMode="External"/><Relationship Id="rId158" Type="http://schemas.openxmlformats.org/officeDocument/2006/relationships/hyperlink" Target="https://m.edsoo.ru/7f43d0b4" TargetMode="External"/><Relationship Id="rId20" Type="http://schemas.openxmlformats.org/officeDocument/2006/relationships/hyperlink" Target="https://m.edsoo.ru/7f417af8" TargetMode="External"/><Relationship Id="rId41" Type="http://schemas.openxmlformats.org/officeDocument/2006/relationships/hyperlink" Target="https://m.edsoo.ru/7f422cc8" TargetMode="External"/><Relationship Id="rId62" Type="http://schemas.openxmlformats.org/officeDocument/2006/relationships/hyperlink" Target="https://m.edsoo.ru/7f4287d6" TargetMode="External"/><Relationship Id="rId83" Type="http://schemas.openxmlformats.org/officeDocument/2006/relationships/hyperlink" Target="https://m.edsoo.ru/7f430382" TargetMode="External"/><Relationship Id="rId88" Type="http://schemas.openxmlformats.org/officeDocument/2006/relationships/hyperlink" Target="https://m.edsoo.ru/7f43128c" TargetMode="External"/><Relationship Id="rId111" Type="http://schemas.openxmlformats.org/officeDocument/2006/relationships/hyperlink" Target="https://m.edsoo.ru/7f432736" TargetMode="External"/><Relationship Id="rId132" Type="http://schemas.openxmlformats.org/officeDocument/2006/relationships/hyperlink" Target="https://m.edsoo.ru/7f42c840" TargetMode="External"/><Relationship Id="rId153" Type="http://schemas.openxmlformats.org/officeDocument/2006/relationships/hyperlink" Target="https://m.edsoo.ru/7f43c3d0" TargetMode="External"/><Relationship Id="rId174" Type="http://schemas.openxmlformats.org/officeDocument/2006/relationships/hyperlink" Target="https://m.edsoo.ru/7f43a1ac" TargetMode="External"/><Relationship Id="rId179" Type="http://schemas.openxmlformats.org/officeDocument/2006/relationships/hyperlink" Target="https://m.edsoo.ru/7f43ebda" TargetMode="External"/><Relationship Id="rId195" Type="http://schemas.openxmlformats.org/officeDocument/2006/relationships/hyperlink" Target="https://m.edsoo.ru/7f4446f2" TargetMode="External"/><Relationship Id="rId190" Type="http://schemas.openxmlformats.org/officeDocument/2006/relationships/hyperlink" Target="https://m.edsoo.ru/7f443b12" TargetMode="Externa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2154e" TargetMode="External"/><Relationship Id="rId57" Type="http://schemas.openxmlformats.org/officeDocument/2006/relationships/hyperlink" Target="https://m.edsoo.ru/7f427c32" TargetMode="External"/><Relationship Id="rId106" Type="http://schemas.openxmlformats.org/officeDocument/2006/relationships/hyperlink" Target="https://m.edsoo.ru/7f42fd38" TargetMode="External"/><Relationship Id="rId127" Type="http://schemas.openxmlformats.org/officeDocument/2006/relationships/hyperlink" Target="https://m.edsoo.ru/7f42f8f6" TargetMode="External"/><Relationship Id="rId10" Type="http://schemas.openxmlformats.org/officeDocument/2006/relationships/hyperlink" Target="https://m.edsoo.ru/7f415b90" TargetMode="External"/><Relationship Id="rId31" Type="http://schemas.openxmlformats.org/officeDocument/2006/relationships/hyperlink" Target="https://m.edsoo.ru/7f4218be" TargetMode="External"/><Relationship Id="rId52" Type="http://schemas.openxmlformats.org/officeDocument/2006/relationships/hyperlink" Target="https://m.edsoo.ru/7f420482" TargetMode="External"/><Relationship Id="rId73" Type="http://schemas.openxmlformats.org/officeDocument/2006/relationships/hyperlink" Target="https://m.edsoo.ru/7f41f1fe" TargetMode="External"/><Relationship Id="rId78" Type="http://schemas.openxmlformats.org/officeDocument/2006/relationships/hyperlink" Target="https://m.edsoo.ru/7f429c6c" TargetMode="External"/><Relationship Id="rId94" Type="http://schemas.openxmlformats.org/officeDocument/2006/relationships/hyperlink" Target="https://m.edsoo.ru/7f42d862" TargetMode="External"/><Relationship Id="rId99" Type="http://schemas.openxmlformats.org/officeDocument/2006/relationships/hyperlink" Target="https://m.edsoo.ru/7f42e262" TargetMode="External"/><Relationship Id="rId101" Type="http://schemas.openxmlformats.org/officeDocument/2006/relationships/hyperlink" Target="https://m.edsoo.ru/7f435648" TargetMode="External"/><Relationship Id="rId122" Type="http://schemas.openxmlformats.org/officeDocument/2006/relationships/hyperlink" Target="https://m.edsoo.ru/7f43c542" TargetMode="External"/><Relationship Id="rId143" Type="http://schemas.openxmlformats.org/officeDocument/2006/relationships/hyperlink" Target="https://m.edsoo.ru/7f434eb4" TargetMode="External"/><Relationship Id="rId148" Type="http://schemas.openxmlformats.org/officeDocument/2006/relationships/hyperlink" Target="https://m.edsoo.ru/7f436b88" TargetMode="External"/><Relationship Id="rId164" Type="http://schemas.openxmlformats.org/officeDocument/2006/relationships/hyperlink" Target="https://m.edsoo.ru/7f43af08" TargetMode="External"/><Relationship Id="rId169" Type="http://schemas.openxmlformats.org/officeDocument/2006/relationships/hyperlink" Target="https://m.edsoo.ru/7f4396c6" TargetMode="External"/><Relationship Id="rId185" Type="http://schemas.openxmlformats.org/officeDocument/2006/relationships/hyperlink" Target="https://m.edsoo.ru/7f43f72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ed7e" TargetMode="External"/><Relationship Id="rId26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24fd2" TargetMode="External"/><Relationship Id="rId68" Type="http://schemas.openxmlformats.org/officeDocument/2006/relationships/hyperlink" Target="https://m.edsoo.ru/7f41e8a8" TargetMode="External"/><Relationship Id="rId89" Type="http://schemas.openxmlformats.org/officeDocument/2006/relationships/hyperlink" Target="https://m.edsoo.ru/7f42d452" TargetMode="External"/><Relationship Id="rId112" Type="http://schemas.openxmlformats.org/officeDocument/2006/relationships/hyperlink" Target="https://m.edsoo.ru/7f432736" TargetMode="External"/><Relationship Id="rId133" Type="http://schemas.openxmlformats.org/officeDocument/2006/relationships/hyperlink" Target="https://m.edsoo.ru/7f42cb88" TargetMode="External"/><Relationship Id="rId154" Type="http://schemas.openxmlformats.org/officeDocument/2006/relationships/hyperlink" Target="https://m.edsoo.ru/7f43c3d0" TargetMode="External"/><Relationship Id="rId175" Type="http://schemas.openxmlformats.org/officeDocument/2006/relationships/hyperlink" Target="https://m.edsoo.ru/7f43a31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9639</Words>
  <Characters>54944</Characters>
  <Application>Microsoft Office Word</Application>
  <DocSecurity>0</DocSecurity>
  <Lines>457</Lines>
  <Paragraphs>128</Paragraphs>
  <ScaleCrop>false</ScaleCrop>
  <Company/>
  <LinksUpToDate>false</LinksUpToDate>
  <CharactersWithSpaces>64455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Comp6</dc:creator>
  <cp:lastModifiedBy>Comp6</cp:lastModifiedBy>
  <cp:revision>4</cp:revision>
  <dcterms:created xsi:type="dcterms:W3CDTF">2023-11-16T08:52:00Z</dcterms:created>
  <dcterms:modified xsi:type="dcterms:W3CDTF">2023-11-16T09:10:00Z</dcterms:modified>
  <dc:language>ru-RU</dc:language>
</cp:coreProperties>
</file>