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85" w:rsidRPr="00592848" w:rsidRDefault="007660C0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731510" cy="873498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85" w:rsidRPr="00592848" w:rsidRDefault="00D17385">
      <w:pPr>
        <w:spacing w:after="0"/>
        <w:ind w:left="120"/>
        <w:jc w:val="center"/>
        <w:rPr>
          <w:lang w:val="ru-RU"/>
        </w:rPr>
      </w:pPr>
    </w:p>
    <w:p w:rsidR="00D17385" w:rsidRPr="00592848" w:rsidRDefault="00D17385">
      <w:pPr>
        <w:spacing w:after="0"/>
        <w:ind w:left="120"/>
        <w:jc w:val="center"/>
        <w:rPr>
          <w:lang w:val="ru-RU"/>
        </w:rPr>
      </w:pPr>
    </w:p>
    <w:p w:rsidR="00D17385" w:rsidRPr="00592848" w:rsidRDefault="00D17385">
      <w:pPr>
        <w:spacing w:after="0"/>
        <w:ind w:left="120"/>
        <w:jc w:val="center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bookmarkStart w:id="0" w:name="_Toc118726574"/>
      <w:bookmarkEnd w:id="0"/>
      <w:r w:rsidRPr="00592848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59284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bookmarkStart w:id="1" w:name="_Toc118726582"/>
      <w:bookmarkEnd w:id="1"/>
      <w:r w:rsidRPr="0059284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proofErr w:type="spellStart"/>
      <w:proofErr w:type="gramStart"/>
      <w:r w:rsidRPr="00592848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</w:t>
      </w:r>
      <w:r w:rsidRPr="005928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proofErr w:type="gramStart"/>
      <w:r w:rsidRPr="00592848">
        <w:rPr>
          <w:rFonts w:ascii="Times New Roman" w:hAnsi="Times New Roman"/>
          <w:color w:val="000000"/>
          <w:sz w:val="28"/>
          <w:lang w:val="ru-RU"/>
        </w:rPr>
        <w:t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</w:t>
      </w:r>
      <w:proofErr w:type="gram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затем интерпретировать полученный результат.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spellStart"/>
      <w:proofErr w:type="gramStart"/>
      <w:r w:rsidRPr="00592848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задач, наглядно демонстрирует свои возможности как языка науки.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</w:t>
      </w:r>
      <w:r w:rsidRPr="00592848">
        <w:rPr>
          <w:rFonts w:ascii="Times New Roman" w:hAnsi="Times New Roman"/>
          <w:color w:val="000000"/>
          <w:sz w:val="28"/>
          <w:lang w:val="ru-RU"/>
        </w:rPr>
        <w:lastRenderedPageBreak/>
        <w:t>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креативного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bookmarkStart w:id="2" w:name="_Toc118726583"/>
      <w:bookmarkEnd w:id="2"/>
      <w:r w:rsidRPr="00592848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  <w:sectPr w:rsidR="00D17385" w:rsidRPr="00592848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  <w:bookmarkStart w:id="3" w:name="block-11778975"/>
      <w:bookmarkStart w:id="4" w:name="block-117789751"/>
      <w:bookmarkEnd w:id="3"/>
      <w:bookmarkEnd w:id="4"/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bookmarkStart w:id="5" w:name="_Toc118726588"/>
      <w:bookmarkEnd w:id="5"/>
      <w:r w:rsidRPr="0059284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592848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592848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92848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Тригонометрическая окружность, определение тригонометрических функций числового аргумента.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D17385" w:rsidRPr="007660C0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Множество, операции над множествами. </w:t>
      </w:r>
      <w:r w:rsidRPr="007660C0">
        <w:rPr>
          <w:rFonts w:ascii="Times New Roman" w:hAnsi="Times New Roman"/>
          <w:color w:val="000000"/>
          <w:sz w:val="28"/>
          <w:lang w:val="ru-RU"/>
        </w:rPr>
        <w:t xml:space="preserve">Диаграммы </w:t>
      </w:r>
      <w:proofErr w:type="spellStart"/>
      <w:r w:rsidRPr="007660C0">
        <w:rPr>
          <w:rFonts w:ascii="Times New Roman" w:hAnsi="Times New Roman"/>
          <w:color w:val="000000"/>
          <w:sz w:val="28"/>
          <w:lang w:val="ru-RU"/>
        </w:rPr>
        <w:t>Эйлера―Венна</w:t>
      </w:r>
      <w:proofErr w:type="spellEnd"/>
      <w:r w:rsidRPr="007660C0">
        <w:rPr>
          <w:rFonts w:ascii="Times New Roman" w:hAnsi="Times New Roman"/>
          <w:color w:val="000000"/>
          <w:sz w:val="28"/>
          <w:lang w:val="ru-RU"/>
        </w:rPr>
        <w:t xml:space="preserve">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D17385" w:rsidRPr="007660C0" w:rsidRDefault="00592848">
      <w:pPr>
        <w:spacing w:after="0" w:line="264" w:lineRule="exact"/>
        <w:ind w:firstLine="600"/>
        <w:jc w:val="both"/>
        <w:rPr>
          <w:lang w:val="ru-RU"/>
        </w:rPr>
      </w:pPr>
      <w:r w:rsidRPr="007660C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7660C0">
        <w:rPr>
          <w:rFonts w:ascii="Times New Roman" w:hAnsi="Times New Roman"/>
          <w:color w:val="000000"/>
          <w:sz w:val="28"/>
          <w:lang w:val="ru-RU"/>
        </w:rPr>
        <w:t xml:space="preserve">Функция. Периодические функции. </w:t>
      </w:r>
      <w:r w:rsidRPr="00592848">
        <w:rPr>
          <w:rFonts w:ascii="Times New Roman" w:hAnsi="Times New Roman"/>
          <w:color w:val="000000"/>
          <w:sz w:val="28"/>
          <w:lang w:val="ru-RU"/>
        </w:rPr>
        <w:t>Промежутки монотонности функции. Максимумы и минимумы функции. Наибольшее и наименьшее значение функции на промежутке.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решения уравнений и линейных систем.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D17385" w:rsidRDefault="00592848">
      <w:pPr>
        <w:spacing w:after="0" w:line="264" w:lineRule="exact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Первообразная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Таблица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первообразных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  <w:sectPr w:rsidR="00D17385" w:rsidRPr="00592848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Интеграл, его геометрический и физический смысл. Вычисление интеграла по формуле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Ньютона―Лейбница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>.</w:t>
      </w:r>
      <w:bookmarkStart w:id="6" w:name="block-11778979"/>
      <w:bookmarkStart w:id="7" w:name="block-117789791"/>
      <w:bookmarkEnd w:id="6"/>
      <w:bookmarkEnd w:id="7"/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результатов: 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bookmarkStart w:id="8" w:name="_Toc73394992"/>
      <w:bookmarkEnd w:id="8"/>
      <w:r w:rsidRPr="00592848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D17385" w:rsidRPr="00592848" w:rsidRDefault="00592848">
      <w:pPr>
        <w:shd w:val="clear" w:color="auto" w:fill="FFFFFF"/>
        <w:spacing w:after="0" w:line="264" w:lineRule="exact"/>
        <w:ind w:firstLine="600"/>
        <w:jc w:val="both"/>
        <w:rPr>
          <w:lang w:val="ru-RU"/>
        </w:rPr>
      </w:pP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D17385" w:rsidRPr="007660C0" w:rsidRDefault="00592848">
      <w:pPr>
        <w:spacing w:after="0" w:line="264" w:lineRule="exact"/>
        <w:ind w:firstLine="600"/>
        <w:jc w:val="both"/>
        <w:rPr>
          <w:lang w:val="ru-RU"/>
        </w:rPr>
      </w:pP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</w:t>
      </w:r>
      <w:r w:rsidRPr="007660C0">
        <w:rPr>
          <w:rFonts w:ascii="Times New Roman" w:hAnsi="Times New Roman"/>
          <w:color w:val="000000"/>
          <w:sz w:val="28"/>
          <w:lang w:val="ru-RU"/>
        </w:rPr>
        <w:t>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proofErr w:type="gramStart"/>
      <w:r w:rsidRPr="00592848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сформированностью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bookmarkStart w:id="9" w:name="_Toc118726579"/>
      <w:bookmarkEnd w:id="9"/>
      <w:r w:rsidRPr="005928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592848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592848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592848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92848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592848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592848">
        <w:rPr>
          <w:rFonts w:ascii="Times New Roman" w:hAnsi="Times New Roman"/>
          <w:color w:val="000000"/>
          <w:sz w:val="28"/>
          <w:lang w:val="ru-RU"/>
        </w:rPr>
        <w:t>.</w:t>
      </w:r>
    </w:p>
    <w:p w:rsidR="00D17385" w:rsidRDefault="00592848">
      <w:pPr>
        <w:spacing w:after="0" w:line="264" w:lineRule="exact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17385" w:rsidRPr="00592848" w:rsidRDefault="00592848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D17385" w:rsidRPr="00592848" w:rsidRDefault="00592848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D17385" w:rsidRPr="00592848" w:rsidRDefault="00592848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D17385" w:rsidRPr="00592848" w:rsidRDefault="00592848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17385" w:rsidRPr="00592848" w:rsidRDefault="00592848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D17385" w:rsidRPr="00592848" w:rsidRDefault="00592848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17385" w:rsidRDefault="00592848">
      <w:pPr>
        <w:spacing w:after="0" w:line="264" w:lineRule="exact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17385" w:rsidRPr="00592848" w:rsidRDefault="00592848">
      <w:pPr>
        <w:numPr>
          <w:ilvl w:val="0"/>
          <w:numId w:val="2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использовать вопросы как исследовательский инструмент познания; формулировать вопросы, фиксирующие противоречие, </w:t>
      </w:r>
      <w:r w:rsidRPr="00592848">
        <w:rPr>
          <w:rFonts w:ascii="Times New Roman" w:hAnsi="Times New Roman"/>
          <w:color w:val="000000"/>
          <w:sz w:val="28"/>
          <w:lang w:val="ru-RU"/>
        </w:rPr>
        <w:lastRenderedPageBreak/>
        <w:t>проблему, устанавливать искомое и данное, формировать гипотезу, аргументировать свою позицию, мнение;</w:t>
      </w:r>
    </w:p>
    <w:p w:rsidR="00D17385" w:rsidRPr="00592848" w:rsidRDefault="00592848">
      <w:pPr>
        <w:numPr>
          <w:ilvl w:val="0"/>
          <w:numId w:val="2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D17385" w:rsidRPr="00592848" w:rsidRDefault="00592848">
      <w:pPr>
        <w:numPr>
          <w:ilvl w:val="0"/>
          <w:numId w:val="2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17385" w:rsidRPr="00592848" w:rsidRDefault="00592848">
      <w:pPr>
        <w:numPr>
          <w:ilvl w:val="0"/>
          <w:numId w:val="2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17385" w:rsidRDefault="00592848">
      <w:pPr>
        <w:spacing w:after="0" w:line="264" w:lineRule="exact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17385" w:rsidRPr="00592848" w:rsidRDefault="00592848">
      <w:pPr>
        <w:numPr>
          <w:ilvl w:val="0"/>
          <w:numId w:val="3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D17385" w:rsidRPr="00592848" w:rsidRDefault="00592848">
      <w:pPr>
        <w:numPr>
          <w:ilvl w:val="0"/>
          <w:numId w:val="3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D17385" w:rsidRPr="00592848" w:rsidRDefault="00592848">
      <w:pPr>
        <w:numPr>
          <w:ilvl w:val="0"/>
          <w:numId w:val="3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D17385" w:rsidRPr="00592848" w:rsidRDefault="00592848">
      <w:pPr>
        <w:numPr>
          <w:ilvl w:val="0"/>
          <w:numId w:val="3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592848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92848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592848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592848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592848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D17385" w:rsidRDefault="00592848">
      <w:pPr>
        <w:spacing w:after="0" w:line="264" w:lineRule="exact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17385" w:rsidRPr="00592848" w:rsidRDefault="00592848">
      <w:pPr>
        <w:numPr>
          <w:ilvl w:val="0"/>
          <w:numId w:val="4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D17385" w:rsidRPr="00592848" w:rsidRDefault="00592848">
      <w:pPr>
        <w:numPr>
          <w:ilvl w:val="0"/>
          <w:numId w:val="4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D17385" w:rsidRPr="00592848" w:rsidRDefault="00592848">
      <w:pPr>
        <w:numPr>
          <w:ilvl w:val="0"/>
          <w:numId w:val="4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D17385" w:rsidRDefault="00592848">
      <w:pPr>
        <w:spacing w:after="0" w:line="264" w:lineRule="exact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17385" w:rsidRPr="00592848" w:rsidRDefault="00592848">
      <w:pPr>
        <w:numPr>
          <w:ilvl w:val="0"/>
          <w:numId w:val="5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D17385" w:rsidRPr="00592848" w:rsidRDefault="00592848">
      <w:pPr>
        <w:numPr>
          <w:ilvl w:val="0"/>
          <w:numId w:val="5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 </w:t>
      </w:r>
      <w:r w:rsidRPr="00592848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92848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592848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592848">
        <w:rPr>
          <w:rFonts w:ascii="Times New Roman" w:hAnsi="Times New Roman"/>
          <w:color w:val="000000"/>
          <w:sz w:val="28"/>
          <w:lang w:val="ru-RU"/>
        </w:rPr>
        <w:t>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17385" w:rsidRDefault="00592848">
      <w:pPr>
        <w:spacing w:after="0" w:line="264" w:lineRule="exact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17385" w:rsidRPr="00592848" w:rsidRDefault="00592848">
      <w:pPr>
        <w:numPr>
          <w:ilvl w:val="0"/>
          <w:numId w:val="6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D17385" w:rsidRPr="00592848" w:rsidRDefault="00592848">
      <w:pPr>
        <w:numPr>
          <w:ilvl w:val="0"/>
          <w:numId w:val="6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D17385" w:rsidRPr="00592848" w:rsidRDefault="00592848">
      <w:pPr>
        <w:numPr>
          <w:ilvl w:val="0"/>
          <w:numId w:val="6"/>
        </w:numPr>
        <w:spacing w:after="0" w:line="264" w:lineRule="exact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bookmarkStart w:id="10" w:name="_Toc118726585"/>
      <w:bookmarkEnd w:id="10"/>
      <w:r w:rsidRPr="0059284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proofErr w:type="gramStart"/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lastRenderedPageBreak/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592848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92848">
        <w:rPr>
          <w:rFonts w:ascii="Times New Roman" w:hAnsi="Times New Roman"/>
          <w:color w:val="000000"/>
          <w:sz w:val="28"/>
          <w:lang w:val="ru-RU"/>
        </w:rPr>
        <w:t>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left="120"/>
        <w:jc w:val="both"/>
        <w:rPr>
          <w:lang w:val="ru-RU"/>
        </w:rPr>
      </w:pPr>
      <w:bookmarkStart w:id="11" w:name="_Toc118726586"/>
      <w:bookmarkEnd w:id="11"/>
      <w:r w:rsidRPr="00592848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17385" w:rsidRPr="00592848" w:rsidRDefault="00D17385">
      <w:pPr>
        <w:spacing w:after="0" w:line="264" w:lineRule="exact"/>
        <w:ind w:left="120"/>
        <w:jc w:val="both"/>
        <w:rPr>
          <w:lang w:val="ru-RU"/>
        </w:rPr>
      </w:pP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lastRenderedPageBreak/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592848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</w:t>
      </w:r>
      <w:proofErr w:type="gramStart"/>
      <w:r w:rsidRPr="00592848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и интеграл; понимать геометрический и физический смысл интеграла.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</w:pPr>
      <w:r w:rsidRPr="00592848">
        <w:rPr>
          <w:rFonts w:ascii="Times New Roman" w:hAnsi="Times New Roman"/>
          <w:color w:val="000000"/>
          <w:sz w:val="28"/>
          <w:lang w:val="ru-RU"/>
        </w:rPr>
        <w:t xml:space="preserve">Находить </w:t>
      </w:r>
      <w:proofErr w:type="gramStart"/>
      <w:r w:rsidRPr="00592848">
        <w:rPr>
          <w:rFonts w:ascii="Times New Roman" w:hAnsi="Times New Roman"/>
          <w:color w:val="000000"/>
          <w:sz w:val="28"/>
          <w:lang w:val="ru-RU"/>
        </w:rPr>
        <w:t>первообразные</w:t>
      </w:r>
      <w:proofErr w:type="gramEnd"/>
      <w:r w:rsidRPr="00592848">
        <w:rPr>
          <w:rFonts w:ascii="Times New Roman" w:hAnsi="Times New Roman"/>
          <w:color w:val="000000"/>
          <w:sz w:val="28"/>
          <w:lang w:val="ru-RU"/>
        </w:rPr>
        <w:t xml:space="preserve"> элементарных функций; вычислять интеграл по формуле Ньютона–Лейбница.</w:t>
      </w:r>
    </w:p>
    <w:p w:rsidR="00D17385" w:rsidRPr="00592848" w:rsidRDefault="00592848">
      <w:pPr>
        <w:spacing w:after="0" w:line="264" w:lineRule="exact"/>
        <w:ind w:firstLine="600"/>
        <w:jc w:val="both"/>
        <w:rPr>
          <w:lang w:val="ru-RU"/>
        </w:rPr>
        <w:sectPr w:rsidR="00D17385" w:rsidRPr="00592848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 w:rsidRPr="00592848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  <w:bookmarkStart w:id="12" w:name="block-11778980"/>
      <w:bookmarkStart w:id="13" w:name="block-117789801"/>
      <w:bookmarkEnd w:id="12"/>
      <w:bookmarkEnd w:id="13"/>
    </w:p>
    <w:p w:rsidR="00D17385" w:rsidRDefault="00592848">
      <w:pPr>
        <w:spacing w:after="0"/>
        <w:ind w:left="120"/>
      </w:pPr>
      <w:r w:rsidRPr="0059284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17385" w:rsidRDefault="005928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638"/>
        <w:gridCol w:w="3041"/>
        <w:gridCol w:w="1355"/>
        <w:gridCol w:w="2382"/>
        <w:gridCol w:w="2509"/>
        <w:gridCol w:w="3669"/>
      </w:tblGrid>
      <w:tr w:rsidR="00D17385">
        <w:trPr>
          <w:trHeight w:val="144"/>
        </w:trPr>
        <w:tc>
          <w:tcPr>
            <w:tcW w:w="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3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62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6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3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36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592848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3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592848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</w:pPr>
          </w:p>
        </w:tc>
      </w:tr>
    </w:tbl>
    <w:p w:rsidR="00D17385" w:rsidRDefault="00D17385">
      <w:pPr>
        <w:sectPr w:rsidR="00D1738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D17385" w:rsidRDefault="005928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638"/>
        <w:gridCol w:w="3041"/>
        <w:gridCol w:w="1355"/>
        <w:gridCol w:w="2382"/>
        <w:gridCol w:w="2509"/>
        <w:gridCol w:w="3669"/>
      </w:tblGrid>
      <w:tr w:rsidR="00D17385">
        <w:trPr>
          <w:trHeight w:val="144"/>
        </w:trPr>
        <w:tc>
          <w:tcPr>
            <w:tcW w:w="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3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62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6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3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36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592848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5928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18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3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</w:pPr>
          </w:p>
        </w:tc>
      </w:tr>
    </w:tbl>
    <w:p w:rsidR="00D17385" w:rsidRDefault="00D17385">
      <w:pPr>
        <w:sectPr w:rsidR="00D1738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D17385" w:rsidRDefault="00D17385">
      <w:pPr>
        <w:sectPr w:rsidR="00D1738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4" w:name="block-11778976"/>
      <w:bookmarkEnd w:id="14"/>
    </w:p>
    <w:p w:rsidR="00D17385" w:rsidRDefault="005928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17385" w:rsidRDefault="005928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502"/>
        <w:gridCol w:w="3279"/>
        <w:gridCol w:w="1120"/>
        <w:gridCol w:w="2106"/>
        <w:gridCol w:w="2254"/>
        <w:gridCol w:w="1586"/>
        <w:gridCol w:w="2747"/>
      </w:tblGrid>
      <w:tr w:rsidR="00D17385">
        <w:trPr>
          <w:trHeight w:val="144"/>
        </w:trPr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32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54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32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15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27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Множество, операции над множествами. Диаграммы </w:t>
            </w:r>
            <w:proofErr w:type="spellStart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Эйлера―Венна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дробей и 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процентов для решения прикладных задач из различных отраслей знаний и реальной жизни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иррациональных 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и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3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3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</w:pPr>
          </w:p>
        </w:tc>
      </w:tr>
    </w:tbl>
    <w:p w:rsidR="00D17385" w:rsidRDefault="00D17385">
      <w:pPr>
        <w:sectPr w:rsidR="00D1738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D17385" w:rsidRDefault="005928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649"/>
        <w:gridCol w:w="3040"/>
        <w:gridCol w:w="1136"/>
        <w:gridCol w:w="2127"/>
        <w:gridCol w:w="2272"/>
        <w:gridCol w:w="1604"/>
        <w:gridCol w:w="2766"/>
      </w:tblGrid>
      <w:tr w:rsidR="00D17385">
        <w:trPr>
          <w:trHeight w:val="144"/>
        </w:trPr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3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5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30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16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  <w:tc>
          <w:tcPr>
            <w:tcW w:w="27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385" w:rsidRDefault="00D17385">
            <w:pPr>
              <w:widowControl w:val="0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</w:t>
            </w:r>
            <w:proofErr w:type="gramStart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ригонометрические</w:t>
            </w:r>
            <w:proofErr w:type="spellEnd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функции и их </w:t>
            </w:r>
            <w:proofErr w:type="spellStart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графики.Тригонометрические</w:t>
            </w:r>
            <w:proofErr w:type="spellEnd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неравенства"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 исследованию функций на монотонность и экстремумы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интеграла по формуле </w:t>
            </w:r>
            <w:proofErr w:type="spellStart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Ньютона―Лейбница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интеграла по формуле </w:t>
            </w:r>
            <w:proofErr w:type="spellStart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Ньютона―Лейбница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интеграла по формуле </w:t>
            </w:r>
            <w:proofErr w:type="spellStart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Ньютона―Лейбница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интеграла по формуле </w:t>
            </w:r>
            <w:proofErr w:type="spellStart"/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Ньютона―Лейбница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помощью 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линейных уравнений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графиков 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функций для решения уравнений и систем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Неравенства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 за </w:t>
            </w: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алгебры и начал математического анализа 10-11 классов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  <w:spacing w:after="0"/>
              <w:ind w:left="135"/>
            </w:pPr>
          </w:p>
        </w:tc>
      </w:tr>
      <w:tr w:rsidR="00D17385">
        <w:trPr>
          <w:trHeight w:val="144"/>
        </w:trPr>
        <w:tc>
          <w:tcPr>
            <w:tcW w:w="3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Pr="007660C0" w:rsidRDefault="00592848">
            <w:pPr>
              <w:widowControl w:val="0"/>
              <w:spacing w:after="0"/>
              <w:ind w:left="135"/>
              <w:rPr>
                <w:lang w:val="ru-RU"/>
              </w:rPr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 w:rsidRPr="007660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592848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7385" w:rsidRDefault="00D17385">
            <w:pPr>
              <w:widowControl w:val="0"/>
            </w:pPr>
          </w:p>
        </w:tc>
      </w:tr>
    </w:tbl>
    <w:p w:rsidR="00D17385" w:rsidRDefault="00D17385">
      <w:pPr>
        <w:sectPr w:rsidR="00D1738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D17385" w:rsidRDefault="00D17385">
      <w:pPr>
        <w:sectPr w:rsidR="00D1738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5" w:name="block-11778977"/>
      <w:bookmarkEnd w:id="15"/>
    </w:p>
    <w:p w:rsidR="00D17385" w:rsidRDefault="005928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17385" w:rsidRDefault="00592848">
      <w:pPr>
        <w:spacing w:after="0" w:line="480" w:lineRule="exact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17385" w:rsidRDefault="00D17385">
      <w:pPr>
        <w:spacing w:after="0" w:line="480" w:lineRule="exact"/>
        <w:ind w:left="120"/>
      </w:pPr>
    </w:p>
    <w:p w:rsidR="00D17385" w:rsidRDefault="00D17385">
      <w:pPr>
        <w:spacing w:after="0" w:line="480" w:lineRule="exact"/>
        <w:ind w:left="120"/>
      </w:pPr>
    </w:p>
    <w:p w:rsidR="00D17385" w:rsidRDefault="00D17385">
      <w:pPr>
        <w:spacing w:after="0"/>
        <w:ind w:left="120"/>
      </w:pPr>
    </w:p>
    <w:p w:rsidR="00D17385" w:rsidRDefault="00592848">
      <w:pPr>
        <w:spacing w:after="0" w:line="480" w:lineRule="exact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17385" w:rsidRDefault="00D17385">
      <w:pPr>
        <w:spacing w:after="0" w:line="480" w:lineRule="exact"/>
        <w:ind w:left="120"/>
      </w:pPr>
    </w:p>
    <w:p w:rsidR="00D17385" w:rsidRDefault="00D17385">
      <w:pPr>
        <w:spacing w:after="0"/>
        <w:ind w:left="120"/>
      </w:pPr>
    </w:p>
    <w:p w:rsidR="00D17385" w:rsidRPr="007660C0" w:rsidRDefault="00592848">
      <w:pPr>
        <w:spacing w:after="0" w:line="480" w:lineRule="exact"/>
        <w:ind w:left="120"/>
        <w:rPr>
          <w:lang w:val="ru-RU"/>
        </w:rPr>
        <w:sectPr w:rsidR="00D17385" w:rsidRPr="007660C0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 w:rsidRPr="007660C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17385" w:rsidRPr="007660C0" w:rsidRDefault="00D17385">
      <w:pPr>
        <w:rPr>
          <w:lang w:val="ru-RU"/>
        </w:rPr>
      </w:pPr>
    </w:p>
    <w:sectPr w:rsidR="00D17385" w:rsidRPr="007660C0" w:rsidSect="00D17385"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47D15"/>
    <w:multiLevelType w:val="multilevel"/>
    <w:tmpl w:val="DAF456B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E3164E5"/>
    <w:multiLevelType w:val="multilevel"/>
    <w:tmpl w:val="DA8CAD3C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220DCB"/>
    <w:multiLevelType w:val="multilevel"/>
    <w:tmpl w:val="D1D6B1B6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36B91B3E"/>
    <w:multiLevelType w:val="multilevel"/>
    <w:tmpl w:val="99143EBA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3CD73276"/>
    <w:multiLevelType w:val="multilevel"/>
    <w:tmpl w:val="0D143D7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7F63C00"/>
    <w:multiLevelType w:val="multilevel"/>
    <w:tmpl w:val="1B5E258E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5B686C56"/>
    <w:multiLevelType w:val="multilevel"/>
    <w:tmpl w:val="D1869840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autoHyphenation/>
  <w:characterSpacingControl w:val="doNotCompress"/>
  <w:compat/>
  <w:rsids>
    <w:rsidRoot w:val="00D17385"/>
    <w:rsid w:val="0055090B"/>
    <w:rsid w:val="00592848"/>
    <w:rsid w:val="007660C0"/>
    <w:rsid w:val="00D1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erChar">
    <w:name w:val="Header Char"/>
    <w:basedOn w:val="a0"/>
    <w:link w:val="Header"/>
    <w:uiPriority w:val="99"/>
    <w:qFormat/>
    <w:rsid w:val="00841CD9"/>
  </w:style>
  <w:style w:type="character" w:customStyle="1" w:styleId="Heading1Char">
    <w:name w:val="Heading 1 Char"/>
    <w:basedOn w:val="a0"/>
    <w:link w:val="Heading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Heading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link w:val="Heading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link w:val="Heading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3">
    <w:name w:val="Подзаголовок Знак"/>
    <w:basedOn w:val="a0"/>
    <w:link w:val="a4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азвание Знак"/>
    <w:basedOn w:val="a0"/>
    <w:link w:val="a6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D17385"/>
    <w:rPr>
      <w:color w:val="0000FF" w:themeColor="hyperlink"/>
      <w:u w:val="single"/>
    </w:rPr>
  </w:style>
  <w:style w:type="paragraph" w:customStyle="1" w:styleId="a8">
    <w:name w:val="Заголовок"/>
    <w:basedOn w:val="a"/>
    <w:next w:val="a9"/>
    <w:qFormat/>
    <w:rsid w:val="00D17385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rsid w:val="00D17385"/>
    <w:pPr>
      <w:spacing w:after="140"/>
    </w:pPr>
  </w:style>
  <w:style w:type="paragraph" w:styleId="aa">
    <w:name w:val="List"/>
    <w:basedOn w:val="a9"/>
    <w:rsid w:val="00D17385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D17385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b">
    <w:name w:val="index heading"/>
    <w:basedOn w:val="a"/>
    <w:qFormat/>
    <w:rsid w:val="00D17385"/>
    <w:pPr>
      <w:suppressLineNumbers/>
    </w:pPr>
    <w:rPr>
      <w:rFonts w:ascii="PT Astra Serif" w:hAnsi="PT Astra Serif" w:cs="Noto Sans Devanagari"/>
    </w:rPr>
  </w:style>
  <w:style w:type="paragraph" w:customStyle="1" w:styleId="ac">
    <w:name w:val="Верхний и нижний колонтитулы"/>
    <w:basedOn w:val="a"/>
    <w:qFormat/>
    <w:rsid w:val="00D17385"/>
  </w:style>
  <w:style w:type="paragraph" w:customStyle="1" w:styleId="Header">
    <w:name w:val="Header"/>
    <w:basedOn w:val="a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d">
    <w:name w:val="Normal Indent"/>
    <w:basedOn w:val="a"/>
    <w:uiPriority w:val="99"/>
    <w:unhideWhenUsed/>
    <w:qFormat/>
    <w:rsid w:val="00841CD9"/>
    <w:pPr>
      <w:ind w:left="720"/>
    </w:pPr>
  </w:style>
  <w:style w:type="paragraph" w:styleId="a4">
    <w:name w:val="Subtitle"/>
    <w:basedOn w:val="a"/>
    <w:next w:val="a"/>
    <w:link w:val="a3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a5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e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">
    <w:name w:val="Содержимое таблицы"/>
    <w:basedOn w:val="a"/>
    <w:qFormat/>
    <w:rsid w:val="00D17385"/>
    <w:pPr>
      <w:widowControl w:val="0"/>
      <w:suppressLineNumbers/>
    </w:pPr>
  </w:style>
  <w:style w:type="paragraph" w:customStyle="1" w:styleId="af0">
    <w:name w:val="Заголовок таблицы"/>
    <w:basedOn w:val="af"/>
    <w:qFormat/>
    <w:rsid w:val="00D17385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D173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766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66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6018</Words>
  <Characters>34309</Characters>
  <Application>Microsoft Office Word</Application>
  <DocSecurity>0</DocSecurity>
  <Lines>285</Lines>
  <Paragraphs>80</Paragraphs>
  <ScaleCrop>false</ScaleCrop>
  <Company>Microsoft</Company>
  <LinksUpToDate>false</LinksUpToDate>
  <CharactersWithSpaces>40247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2023-11-16T09:18:00Z</dcterms:created>
  <dcterms:modified xsi:type="dcterms:W3CDTF">2023-11-16T09:19:00Z</dcterms:modified>
  <dc:language>ru-RU</dc:language>
</cp:coreProperties>
</file>